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b3b1" w14:textId="f04b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2024 жылғы 26 желтоқсандағы № 20-5 шешімі. Батыс Қазақстан облысының Әділет департаментінде 2024 жылғы 30 желтоқсанда № 7481-07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Теректі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2025 жылға туристік жарнаның мөлшерлемелері болу құнынаң - 0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