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547d" w14:textId="e7f5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2024 жылғы 10 маусымдағы № 23-5 шешімі. Батыс Қазақстан облысының Әділет департаментінде 2024 жылғы 12 маусымда № 7398-07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Тасқала аудандық мәслихатының "Тасқала ауданының ауылдық округтерінің жергілікті қоғамдастық жиналысының регламентін бекіту туралы" 2018 жылғы 4 мамырдағы № 24-3 (Нормативтік құқықтық актілерді мемлекеттік тіркеу тізілімінде № 5204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Тасқала аудандық мәслихатының "Батыс Қазақстан облысы Тасқала аудандық мәслихатының "Тасқала ауданының ауылдық округтерінің жергілікті қоғамдастық жиналысының регламентін бекіту туралы" 2018 жылғы 4 мамырдағы № 24-3 шешіміне өзгерістер енгізу туралы" 2021 жылғы 29 қазандағы № 12-6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