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866c" w14:textId="fb08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"Батыс Қазақстан облысы бойынша әлеуметтік маңызы бар автомобиль қатынастар тізбелерін айқындау туралы" 2022 жылғы 8 шілдедегі №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2024 жылғы 26 сәуірдегі № 11-2 шешімі. Батыс Қазақстан облысының Әділет департаментінде 2024 жылғы 29 сәуірде № 7370-07 болып тіркелді. Күші жойылды - Батыс Қазақстан облыстық мәслихатының 2025 жылғы 18 қарашадағы № 21-11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18.11.2025 № 21-11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"Батыс Қазақстан облысы бойынша әлеуметтік маңызы бар автомобиль қатынастар тізбелерін айқындау туралы" 2022 жылғы 8 шілдедегі № 12-3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28763 болып тіркелген)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ауданаралық (қалааралық облысішілік) автомобиль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Ілбішін ауылы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Жаңабұлақ ауылы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Чапаев ауылы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Тайпақ ауылы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Дариян ауылы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Переметный ауылы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Январцево ауылы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Бөрлі ауылы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Хан Ордасы ауылы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Жаңақазан ауылы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Пятимар ауылы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Көпжасар ауылы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Бірлік ауылы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Жәнібек ауылы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Қамысты ауылы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Жалпақтал ауылы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Қараоба ауылы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Сулыкөл ауылы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Қарақамыс ауылы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Егіндікөл ауылы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Жымпиты ауылы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Қособа ауылы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Тасқала ауылы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Мерей ауылы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Теректі ауылы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Покатилов ауылы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Сарыөмір ауылы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Ақжайық ауылы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Шағатай ауылы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- Ақсай қаласы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- Шыңғырлау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Шыңғырлау, 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Жымпиты ауылы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- Ақсай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Бөрлі, 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Сайқын ауылы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Жәнібек, Бөкейордасы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2-қосымша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ауылдық және ауданішілік автомобиль қатынастардың тізбесі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"Тәуелсіздік" аялдамасы – "ҚазТрансГазАймақ"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"Қ.Сағырбаев көшесі" аялдамасы – "С.Сейфуллин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"Д.Нұрпейісова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көшесі- Жұмаев көшесі" аялдамасы – "Орталық аудандық аурухана"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 "Теміржол вокзалы" аялдамасы – "Жеңіс көшесінің оңтүстік жақ бөлігі"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"Наурыз көшесі" аялдамасы – "Т.Жароков атындағы мектеп"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"Ғ.Қараш көшесі - Д.Нұрпейісова көшесінің қиылысы" аялдамасы – "Абай көшесі – Д.Нұрпейісова көшесінің қиылысы"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"Автодор көшесі" аялдамасы – "Жұбанов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"Нұрмедина мейрамханасы" аялдамасы – С.Бабажанов көшесі "Аудандық 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"Колледж" аялдамасы – "MG супермаркеті"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"Қазақстан көшесі" аялдамасы – "Бердіғалиев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 шағын ауданы" аялдамасы – "Сәулет шағын ауданы"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"Тәуелсіздік – Жастар" аялдамасы – "Бейбітшілік – Жастар"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Тұқпай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"Дән" мәдениет үйі аялдамасы – "Аудандық мәдениет үйі"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 – Мичуринское ауылы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Егіндібұлақ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– Мичуринское ауылы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Атамекен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 – Мичуринское ауылы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Көшім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– Мичуринское ауылы Мичуринское ауылы – Переметный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– Мичуринское ауылы Мичуринское ауылы – Жамбыл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Мичуринское ауылы Мичуринское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Переметный ауылы Переметный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 - Мичуринское ауылы Мичуринское ауылы - Болашақ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Қарағанды ауылы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Жаңаталап ауылы Жаңаталап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Успен ауылы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Қарақұдық ауылы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Бумакөл ауылы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 -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Достық ауылы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Приуральное ауылы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– Сайқын ауылы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Ұялы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 – Сайқын ауылы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Саралжың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Сайқын ауылы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Бөрлі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 – Сайқын ауылы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Бисен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 – Сайқын ауылы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Мұратсай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Сайқын ауылы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Хан Ордасы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Казталов ауылы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Қараоба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Бостандық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Жалпақтал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Әжібай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- Қаратөбе ауылы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Қарақамыс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Егіндікөл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 – Қаратөбе ауылы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Сулыкөл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 – Қаратөбе ауылы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Ақтай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Мереке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- Подстепное ауылы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Теректі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Қарағаш ауылы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Ақтау ауылы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3-қосымша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маңызы бар қалалық және қала маңындағы автомобиль қатынастардың тізбесі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"Самал көшесі"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"Сарытау"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"Меловые Горки ауылы"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"Коминтерн" аялдамасы – "Подхоз"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"Селекционый"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"Модулдік аурухана"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"Асан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"Үміт шағын ауданы –Деркөл кенті"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"Подстепное ауылы" аялдамасы – "Батыс Қазақстан облысы Полиция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– "Ет комбинаты"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"Кумыска"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"Балық цехы"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"Жером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 шағынаудан" аялдамасы – "Құс фабрика"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"Тополек"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"Рассвет"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 – "Барбастау"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"Птичник"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"Асан" агрофирмасы"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"Жұлдыз"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карьерлері"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өзенінің жағалауы"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"Восток"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"Батыс Қазақстан облысы Полиция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"Черемушки"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"Круглоозерное кенті - Серебряково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көшесі" аялдамасы – "Автосалон"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"Ветелки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"Мирное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"Махамбет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"Достық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"Ақсуат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"Жаңа Өмір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"Трекино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"Магистральный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