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50ef" w14:textId="a275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Марқакөл ауданының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әкімінің 2024 жылғы 2 қазандағы № 1 шешімі. Шығыс Қазақстан облысының Әділет департаментінде 2024 жылғы 4 қазанда № 9091-16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Марқакөл ауданының әкімі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ауданының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Марқакөл ауданы әкімінің аппараты" мемлекеттік мекемесі Қазақстан Республикасы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Шығыс Қазақстан облысының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Шығыс Қазақстан облысы Марқакөл ауданы әкімдігінің интернет–ресурсында орналастыруды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Шығыс Қазақстан облысы Марқакөл ауданы әкімінің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Марқакөл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Кемешев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02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ауданының сайлау учаскелері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749 сайлау учаскесі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Марқакөл ауылы, Крахмаль көшесі, №59 үй, "Ақтолқын" коммуналдық мемлекеттік қазыналық кәсіпорны.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Марқакөл ауылы, көшелері: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Крахмаль: 131, 94/3, 56, 58, 60, 66, 79, 92, 94/2, 103, 105, 109, 110, 111, 115, 113,114,2,3,36А,37,41,43,45,46/1,46/2,47,6,54,8,11,14,15,19,23, 24, 25, 27, 29, 33, 34,35, 116,121, 24, 126, 132, 133, 134/1, 134/2, 135, 136, 138, 140, 142, 144/2, 146/1, 148/1, 99/2,40,70,38,49,146/2,128, 144/1,117, 120,16,148/2,7,30,94/1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Кудайбердиев:22,133, 45, 3, 6, 7, 10, 15, 12, 16, 18, 19, 20, 21, 24/1, 24/2, 26, 27, 29, 23, 37, 38, 39, 40, 43, 44, 46, 47, 53, 60, 56, 58, 63, 65, 66, 69, 73, 74, 80, 86, 84/1, 84/2, 96, 104, 105, 107, 108, 117, 120, 123, 128, 129, 131, 137, 139, 141, 11, 59, 111, 70, 76, 57, 142, 49, 62, 36, 51, 54, 68, 94, 13, 8, 31, 67, 35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Токтаров: 85, 65, 36/5, 36/6, 36/10, 1, 36/16, 4/1, 4/2, 41, 40/5, 39, 43/1, 43/3, 44/2, 49, 50, 51, 53, 54, 32/2, 33, 35/2, 35/1, 36/1, 36/2, 36/3, 36/4, 36/7, 36/9, 36/14, 38/4, 38/9, 38/10, 38/13, 38/14, 56, 57, 58, 59, 66, 67, 69, 75, 76, 79, 87, 93, 97, 43/2, 25, 30/1, 3/2, 29, 33А, 19/2Б, 5Б, 5/1, 5А, 6/2, 5/2, 6/1, 8, 8А, 8 А, 11, 12/1, 12/2, 14/1, 14/2, 16/2, 17, 38/15, 19/1, 45/12, 19А, 19/2, 19/3, 20, 21, 22, 23, 27, 28, 30/2, 31, 32/1, 2, 3/1, 19/А, 38/2, 38/7, 38/16, 40/1, 40/2, 40/4, 40/8, 40/1, 40/12, 13, 16/1, 40/13, 40/15, 43/4, 44/1, 45/1, 45/2, 34, 55, 45/3, 62, 7, 72, 73, 45/4, 45/5, 45/6, 45/8, 45/9, 45/10, 45/16, 71, 74, 4 А, 44/2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Ауезов: 31, 36/2, 35/2, 35/1, 39, 40, 2, 12, 14/1, 15, 16/1, 17, 18, 21, 26, 27, 29, 30, 8, 24, 20, 34, 36/1, 38, 6, 14/2, 16/2, 4, 13, 37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Новосельская: 4, 1, 6, 8, 9, 10/1, 12/1, 14, 15, 16, 19, 20/2, 22, 26, 29, 35, 23, 39, 45, 55, 1/1, 7/1, 7/2, 10/2, 12/3, 25, 27, 47, 21, 20/1, 12/2, 1/2, 49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Жаксылык: 7/2, 5, 1, 9, 12, 16, 22, 7/1, 18, 4/1, 4/2, 6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Дауленов: 2, 8, 21, 51, 10, 47, 18, 2, 7, 19, 4, 14, 26, 13, 27, 25, 27, 28, 29, 30,33, 34, 35, 36, 37, 38, 39, 39, 40, 49, 33, 5, 9, 21, 29,18, 8, 14, 25, 12, 28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Асқаров: 48,19,1, 5, 6/2, 8, 12/1, 12/2, 14, 15, 16, 18/1, 18/2, 20, 22, 24, 30, 36, 34, 38/1, 42А/1, 42А/2,44, 46, 50, 52, 54, 55/1, 55/2, 56, 58, 6/1, 13Б, 32, 9, 51, 38/2, 28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Абая: 14, 1, 2, 4, 5, 8, 11, 17, 18, 20, 22, 22, 26, 12, 14, 27, 24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Абедимов: 1, 5/1, 5/2, 6, 9, 10, 8, 3, 5А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Бейбітшілік: 10, 8, 4, 7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Смагулов: 7/2, 23, 13/1, 1/2, 5, 4, 8, 9/1, 9/2, 10, 11/1, 11/2, 13/2, 15/1, 19, 22, 26/2, 15/2, 28, 26/1, 1/1, 18, 27, 21, 7/1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Асанов: 26, 21, 24, 26, 1, 2, 5, 22, 01, 6, 13, 16, 2, 18, 7А, 12, 13, 17, 23/1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Шокаков: 1, 4, 6, 9, 4, 7, 10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Оекенев: 4/1, 4/2, 5, 7, 1, 15, 9, 14, 2, 13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МТМ: 20/1, 10/2, 18/2, 16/2, 20/2, 14, 18/1, 4, 5, 2, 7, 10/1, 12/1, 16/1, 12/2, 9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Школьный: 1, 2, 5, 9, 11, 10, 3, 4, 7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Арычный: 10А, 5, 7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Зеленый: 2, 4, 5/А, 5/Б, 5/В, 8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Северная: 13, 10, 9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Кукин: 5, 7, 8, 9, 10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Ашалы шаруашылық қонысы, Мойылды, Тентек ауылдары.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1162 сайлау учаскесі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"Мектеп-интернат-колледж" коммуналдық мемлекеттік мекемесі, Марқакөл ауылы, Журба көшесі, №42 үй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Марқакөл ауылы, көшелері: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Балауса:1, 3, 5, 7, 9, 25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Атаусыз:1, 4/3, 8, 12, 15, 25, 6323,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Даутпаева:5, 6, 6/1, 8, 9, 12, 18, 26, 6248,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Журба: 1, 2, 3, 4, 5, 6, 7, 8, 9, 10, 12, 13, 14, 15, 16, 17, 19, 19/2, 22, 23, 24, 26, 30, 32, 34, 40, 51/9, 77,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Кабанбай: 2, 4, 5, 6, 7, 9, 10, 11, 12, 13, 14, 17, 18, 19, 20, 21, 22, 24, 25, 27, 28, 29, 30, 32, 33, 34, 35, 36, 37, 38, 39, 40, 41, 43, 44, 46, 47, 48, 49, 51, 52, 53, 56, 57, 60, 61, 62, 64, 66, 69, 71, 73, 75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Лесная:1, 2, 8, 9, 15,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751 сайлау учаскесі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"Қарашілік негізгі орта мектебі" коммуналдық мемлекеттік мекемесі, Шекарашы көшесі, №4 үй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Қарашілік ауылы, көше: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Шекарашы: 1, 4/5641, 4/1, 39/4, 6, 15, 19, 24, 25/2, 25, 29/1, 30, 43, 45, 333/3, 1184, 4756, 5641, 5889, 5914, 6301, 6323, 6496, 6681, 6704, 6709, 10254, 11184,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753 сайлау учаскесі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"Ақжайлау негізгі орта мектебі" коммуналдық мемлекеттік мекемесі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Ақжайлау ауылы, көше: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Орманшы: 2, 5, 32, 76, 5489, 5496, 5508, 5565, 5668, 5775, 5805, 5812, 6014/2, 6199, 6224, 6397, 6766/2, 6860, 6872, 6875, 7276, 7289, 7499, 7990, 8573, 10249, 10263, 10303, 10333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754 сайлау учаскесі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"Қарой негізгі орта мектебі" коммуналдық мемлекеттік мекемесі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Қарой ауылы, көшелері: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Аққайнар, Лениногорская, Мектеп: 44, 85, 209, 7979, 8039, 8050, 8070, 8087, 8332, 8907, 8917, 10125, 10260, 10637, 10808, 11609.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755 сайлау учаскесі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"Қайнарлы негізгі орта мектебі" коммуналдық мемлекеттік мекемесі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Қайнарлы ауылы, көше: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Атаусыз: 13, 42/2, 47, 46, 15, 40, 33, 52, 42, 22А, 21А, 20А, 9, 14, 12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756 сайлау учаскесі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Шығыс Қазақстан облысы әкімдігі денсаулық сақтау басқармасының "Күршім орталық аудандық ауруханасы" шаруашылық жүргізу құқығындағы "Фельдшерлік пункт" мемлекеттік коммуналдық кәсіпорны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Былғары-Табыты ауылы, көше: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Атаусыз: 7222, 7246, 7299, 7607, 7988, 8002, 8003, 8179, 4225/2, 4225/14, 4252/2, 4225, 4688, 7710, 7720/14, 7737, 7738/14, 7741, 7834,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757 сайлау учаскесі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"Қалжыр ауылдық клубы" коммуналдық мемлекеттік қазыналық кәсіпорны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Қалжыр ауылы, көшелері: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Қалиолда Көшкіншінов: 2, 8, 10, 12, 16, 18, 22, 24, 48, 50, 52, 60, 62, 64, 68,70,74,78,80,86,90,92,94,100,102,104,108,112,114, 20, 26, 27, 28, 30, 61, 1а, б, в, 3а,7,11,15,17,21,25,41,43,45,51а,51б,55,57,63,67,69,71,73,75,77,81,83,93,95,99,101,103,109.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Гайсин:1а,1б,4,6а,6б,8,10,12,14,16,18,20а,20б,22,24,26,28,30,32,34,40,42,44,52,54,58,60,62,64,66,68,72,74,76,80,82,84,86,90,92,94,100,100а,100б,5а,7а,9а,11а,11б,13,17,19,25,27,31,35,39,42,44,46,53а,53б,55,57,61,63,65,67,69,73,77,79,83,85,91,93,95,99,101.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Абай:1,8,10а,10б,12,14а,16а,16б,18а,20а,22а,22б,24а,24б,26а,26б,28а,28б,30,32а,32б,34а,34б,36а,36б,38,40,42,44,46,48,50,52,54,56,4а,4б,6,8,11,15,17,19,21,23,25а,27,31,33,35,37,39,41,43,45,47,49,51,53,55,57,59,65,67,69,71.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Баекенов:1,4,5,6,8,10,16а,16б,18а,18б,20а,20б,22а,22б,24а,24б,26а,26б,32,34,7а,7б,9а,9б,11а,11б,13а,13б,15а,15б,17а,17б,19а,19б,21а,21б,23а,23б,25а,25б,27а,27б.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Көктем: 4а, 4б, 6а, 6б, 8а, 8б, 10а, 10б, 14а, 14б, 16а, 16б, 3а, 3б, 7а, 7б, 9, 11а,11б,13а,13б.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Нурмуханов: 1,2,3,4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Көпір: 1,2,3,4,5,6,7,8,9,10,11,12,13,14,15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Өзен қиылысы: 1,2,3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758 сайлау учаскесі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"Оң жақ Қалжыр ауылдық клубы" коммуналдық мемлекеттік қазыналық кәсіпорны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Оң жақ Қалжыр ауылы, көшелері: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Аэропорт: 2, 4, 5, 6, 7, 8, 8/2, 9, 11, 12, 13, 14, 16, 17, 19, 21 ,22, 25, 81, 7905, 7916, 8105,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Атаусыз: 1, 3, 46,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Жағалау: 2, 3, 9, 10 ,12, 13, 15, 20 ,21, 24, 28, 29, 33, 40, 7258, 9119,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Заречная: 1, 2,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Новостройка: 1, 5, 8, 15, 8111, 8225,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Степная: 4, 8, 14, 16, 19, 20, 31, 45, 49, 83,35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759 сайлау учаскесі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"Тақыр негізгі орта мектебі" коммуналдық мемлекеттік мекемесі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Тақыр ауылы, көшелері: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Атаусыз 5, 9/3, 25, 125, 177, 34, 40 42,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Жиендинова: 2, 8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Мектеп: 1, 6, 10 ,11, 12, 6994, 7890 ,7899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760 сайлау учаскесі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"Жақыпбек Малдыбаев атындағы Шеңгелді негізгі орта мектебі" коммуналдық мемлекеттік мекемесі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Шеңгелді ауылы, көшелері: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Мектеп:2/1,2/2,3/1,3/2,4,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Ж.Малдыбаев:1/1, 1/2, 2/2, 2/3, 3/1, 3/2, 4,/1, 4/3, 7, 4/1, 4/2, 6, 8/1, 8/2, 9/1,10/1,10/2,12,14/1,14/2,20/1,22/1,22/2,26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Құмды:1/1, 1/2, 2/1, 2/2, 3/1, 3/2, 4/1, 4/2, 5/1, 5/2, 7/1, 7/2, 9/1, 9/2, 11/1, 11/2,13,15/1,15,2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761 сайлау учаскесі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"Боран ауылдық клубы" коммуналдық мемлекеттік қазыналық кәсіпорны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Боран ауылы, көшелері: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1, 2, 4, 6, 7, 8, 13, 26, 30, 31, 32, 34, 36, 39, 40, 41, 42, 43, 44,46,52,53,56,58,63,68, 71,72,74,79,80,82,85,86,98,102,101,106,110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Наурыз:5,14,12,8,3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Алмалы:2,4,27,25,21,20,28,32,38,7,15,32,40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Қалжыр:2,3,7,19,14,18,15,17,19,10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Нұрғалиев: 2, 14, 12, 1, 32/1, 32/2, 17, 30/1, 19/а, 19/б, 28, 26, 4, 18, 23, 25,18/2,22/1,22/2,24, 31/2,31/1,24,14/1,13/1,13/2,10/2,10/1,16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Алпамыс: 14/2, 19/1, 27/2, 14/1, 19/2, 21/1, 21/2, 27/1, 23/2, 11, 12, 17/1.6, 6/1,6/2,5/1,11/2,11/1,5/2,13,17/2,/,25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Поперечная: 3,2,4,6,5,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Боран: 1,3,5,2,4,6,9,7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Қабанбай: 98,100,99,136,128,102,89,126,89,84,131,130,129,127,125,55,87,76, 119, 60,73, 16101, 60,16,73,106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Молдағұлова: 23,16,20,42,46,20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Самат: 9,5,57,56/1,51,55,54,19,35,37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762 сайлау учаскесі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"Жиделі бастауыш мектебі" коммуналдық мемлекеттік мекемесі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Жиделі ауылы, көше: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Атаусыз: 1, 2, 3, 4, 5, 6, 8, 10, 11, 13, 14, 15, 16, 17, 18, 20, 21, 23, 25, 28, 30, 33, 35, 36,38,58,40,58,47,43, 59,62</w:t>
      </w:r>
    </w:p>
    <w:bookmarkEnd w:id="111"/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763 сайлау учаскесі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"Игілік негізгі орта мектебі" коммуналдық мемлекеттік мекемесі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Игілік ауылы, көше: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Атаусыз: 14/7773, 7689, 7714, 7723, 689, 7714, 7723, 7730/16, 7745, 7773, 7789, 7793, 7822, 7958, 9194, 9359, 9951.</w:t>
      </w:r>
    </w:p>
    <w:bookmarkEnd w:id="115"/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764 сайлау учаскесі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"Жаңаауыл негізгі орта мектебі" коммуналдық мемлекеттік мекемесі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Жаңаауыл ауылы, көшелері: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Атаусыз:1,2,3,4,5,6,7,8,9,10,11,12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Атаусыз:13,14,15,16,17,18,19,20,21,22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Атаусыз:23,24,25,26,27,28,29,30,31,32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Атаусыз:33,34,35,36,37,38,39,40,41,42,43,44.</w:t>
      </w:r>
    </w:p>
    <w:bookmarkEnd w:id="122"/>
    <w:bookmarkStart w:name="z1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765 сайлау учаскесі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"Қазақстан негізгі орта мектебі" коммуналдық мемлекеттік мекемесі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Қазақстан ауылы, көше: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Атаусыз: 6, 6/5, 9, 10/1, 17, 17/4656, 21, 31, 31/1, 38, 39, 43, 45, 55, 212, 524, 819, 7655, 7674, 7703, 7848, 9035, 9081, 9101, 9202, 9168, 9426, 9544, 9553, 9553/17, 9954, 9996, 10040, 10057, 10078, 10088, 10122, 10143, 10151, 10382</w:t>
      </w:r>
    </w:p>
    <w:bookmarkEnd w:id="126"/>
    <w:bookmarkStart w:name="z13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766 сайлау учаскесі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Ақбұлақ ауылының жастар үйі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Ақбұлақ ауылы, Алтай ауылы, Мәйтерек шаруашылық қонысы, көшелері: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Абай: 1,13,15,16,19,2,24,27,3,33,5,52,6,66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Алтынсарин: 10,11,12,13,14,15,16,17,18,21,22,5,6,9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Әуезов: 2,3,4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Ақжота: 13,2,4,5,7,8,21,32,13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Алтай: 4,5,6,7,8,9,13,15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Желтоқсан:11,14,15,25,3,4,6,7,9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Бейбітшілік: 1,12,17,20,3,30,4,7,8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Бала-Қалжыр:2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Атаусыз:1,2,3,4,5,6,7,8,9,10,11,12,13,14,15,16,17, 18, 19, 20, 21, 22, 23, 24, 25,26,27,28.</w:t>
      </w:r>
    </w:p>
    <w:bookmarkEnd w:id="138"/>
    <w:bookmarkStart w:name="z14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768 сайлау учаскесі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Тұрғын үй, Атаусыз көшесі, №9 үй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Теріскей-Бөкенбай ауылы, көше: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Атаусыз: 5, 7888, 7888/21, 8737, 8250, 8256, 8323, 8323/2, 7, 9, 12, 17</w:t>
      </w:r>
    </w:p>
    <w:bookmarkEnd w:id="142"/>
    <w:bookmarkStart w:name="z15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769 сайлау учаскесі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Тұрғын үй, Атаусыз көшесі, №2 үй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Күнгей-Бөкенбай ауылы, көше: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Атаусыз: 2, 19, 37, 73, 7021, 7111</w:t>
      </w:r>
    </w:p>
    <w:bookmarkEnd w:id="146"/>
    <w:bookmarkStart w:name="z15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771 сайлау учаскесі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"Төсқайың ауылдық клубы" коммуналдық мемлекеттік қазыналық кәсіпорны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Төсқайың ауылы, көшелері: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Атаусыз: 1,3,7,12,13,15,17,18,19,21,22,24,30,37,56,60,6901,8819,10382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Қаба:1, 2, 3, 4, 6, 7, 14, 15, 17, 18, 19, 21, 22, 28, 30 ,33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Заречный:1,2,3,5,6,7,9,10,11,12,14,15,17,18,19,22/1,23,24,25,28,29,31,32,33,34,35,36, 37,38,39,40,41,43,45,47,48,52,53,55,6311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Калинина:2, 3, 5, 6, 7, 8, 10, 11, 12, 13, 14, 16, 17, 20, 22/1, 21, 30, 32, 34, 54</w:t>
      </w:r>
    </w:p>
    <w:bookmarkEnd w:id="153"/>
    <w:bookmarkStart w:name="z16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772 сайлау учаскесі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"Балықтыбұлақ бастауыш мектебі" коммуналдық мемлекеттік мекемесі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Балыктыбулак ауылы, көше: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Арасан: 1, 3, 7, 12, 13, 15, 17,18,19,21,22,24,25</w:t>
      </w:r>
    </w:p>
    <w:bookmarkEnd w:id="157"/>
    <w:bookmarkStart w:name="z16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773 сайлау учаскесі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"Шанағаты бастауыш мектебі" коммуналдық мемлекеттік мекемесі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Шанағаты ауылы, көше: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Батырлар: 83,08, 74,17, 74,64, 83,05, 84,78, 93,53, 66,33, 71,42, 74,62, 74,56, 66,40, 74,56, 74,08, 8308, 9352, 7405, 8475, 7461, 8467, 7409, 6237, 11449, 6099</w:t>
      </w:r>
    </w:p>
    <w:bookmarkEnd w:id="161"/>
    <w:bookmarkStart w:name="z16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774 сайлау учаскесі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Шығыс Қазақстан облысы әкімдігі денсаулық сақтау басқармасының "Күршім орталық аудандық ауруханасы" шаруашылық жүргізу құқығындағы "Фельдшерлік пункт" мемлекеттік коммуналдық кәсіпорны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Бұғымүйіз ауылы, көше: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Атаусыз: 2,4,6,8, 8а, 10, 18, 1820, 3440, 1847, 13, 19, 22, 47, 1420, 3442, 3447, 3448, 3260</w:t>
      </w:r>
    </w:p>
    <w:bookmarkEnd w:id="165"/>
    <w:bookmarkStart w:name="z17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775 сайлау учаскесі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"Ұрынхай негізгі орта мектебі" коммуналдық мемлекеттік мекемесі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Ұрынхай ауылы, Қарағайлыбұлақ, Жоғары Еловка шаруашылық қоныстары, көше: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Атаусыз: 9003, 10381, 10, 77, 6583, 8824, 8870, 11378, 8960, 8826, 8861, 6677, 8825, 8834, 4958, 9146, 7413, 8870, 6234, 9005, 8604, 3780, 8605, 9144, 8889, 9861, 10367, 6677, 10408, 7422, 9, 6584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Абая: 120, 77, 12, 8960, 11378, 23, 10380, 9004, 8841, 41, 8796, 9144, 8889, 8870,33,9026,8966,9005,8951,8597,4958,5281,7412,6587,9647,6736,9652,8842,7768,7419,6587,9647,6736,9652,8842,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7768,8610,122,7411,11378,8,9003,9632,46,8881,5281,91,7411,6570,6234,10461,7768,8597,8608,6583,8967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Қарағайлыбұлақ:10, 7424, 12, 112</w:t>
      </w:r>
    </w:p>
    <w:bookmarkEnd w:id="172"/>
    <w:bookmarkStart w:name="z18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778 сайлау учаскесі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Қазақстан Республикасы ұлттық қауіпсіздік Комитеті Шекара қызметінің Шығыс Қазақстан облысы бойынша Департаментінің Күршім ауданы бойынша Шекара басқармасының "Алқабек" шекаралық бөлімшесі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"Алқабек" шекаралық бөлімшесі</w:t>
      </w:r>
    </w:p>
    <w:bookmarkEnd w:id="175"/>
    <w:bookmarkStart w:name="z18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779 сайлау учаскесі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Қазақстан Республикасы ұлттық қауіпсіздік Комитеті Шекара қызметінің Шығыс Қазақстан облысы бойынша Департаментінің Күршім ауданы бойынша Шекара басқармасының "Қарашілік" шекаралық бөлімшесі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"Қарашілік" шекаралық бөлімшесі</w:t>
      </w:r>
    </w:p>
    <w:bookmarkEnd w:id="178"/>
    <w:bookmarkStart w:name="z18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780 сайлау учаскесі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Қазақстан Республикасы ұлттық қауіпсіздік Комитеті Шекара қызметінің Шығыс Қазақстан облысы бойынша Департаментінің Күршім ауданы бойынша Шекара басқармасының "Теректі" шекаралық бөлімі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"Теректі" шекаралық бөлімі</w:t>
      </w:r>
    </w:p>
    <w:bookmarkEnd w:id="181"/>
    <w:bookmarkStart w:name="z18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781 сайлау учаскесі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Қазақстан Республикасы ұлттық қауіпсіздік Комитеті Шекара қызметінің Шығыс Қазақстан облысы бойынша Департаментінің Күршім ауданы бойынша Шекара басқармасының "Мойылды" шекаралық бөлімшесі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"Мойылды" шекаралық бөлімшесі</w:t>
      </w:r>
    </w:p>
    <w:bookmarkEnd w:id="184"/>
    <w:bookmarkStart w:name="z19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782 сайлау учаскесі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Қазақстан Республикасы ұлттық қауіпсіздік Комитеті Шекара қызметінің Шығыс Қазақстан облысы бойынша Департаментінің Күршім ауданы бойынша Шекара басқармасының "Төсқайың" шекаралық бөлімшесі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"Төсқайың"! шекаралық бөлімшесі</w:t>
      </w:r>
    </w:p>
    <w:bookmarkEnd w:id="1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