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5cf90" w14:textId="6c5cf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Тарбағатай ауданының аумағында барлық кандидаттарға үгіттік баспа материалдарын орналастыру үшін орындар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әкімдігінің 2024 жылғы 19 наурыздағы № 75 қаулысы. Шығыс Қазақстан облысының Әділет департаментінде 2024 жылғы 26 наурызда № 8976-16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Конституциялық Заңының 28-бабы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Тарбағатай ауданының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Тарбағатай ауданының аумағында барлық кандидаттарға үгіттік баспа материалдарын орналастыру үшін орындар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Тарбағатай ауданы әкімдігінің 2015 жылғы 5 наурыздағы № 137 "Сайлау өткізу кезеңінде сайлаушылармен кездесу өткізу үшін үй-жайлар мен кандидаттардың үгіт баспа материалдарын орналастыру үшін орындарын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3766 болып тіркелген) күші жойылды деп танылсын.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Тарбағатай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Жоргекбаев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"КЕЛІСІЛДІ"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Тарбағатай аудандық аумақтық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ауданы әкімдігі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19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 қаулысына қосымша/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Тарбағатай ауданының аумағында барлық кандидаттар үшін үгіттік баспа материалдарын орналастыру үшін орындары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ауылы, "Қабанбай" орталық саябағының аумағында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ауылы, Құнафиянов көшесі № 3, "Балалар өнер мектебі" коммуналдық мемлекеттік мекемесі ғимаратының алдында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ауылы, Жамбыл көшесі № 11, орталық базардың аумағында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ауылы, Жамбыл көшесі № 16, "Ақжар ауылдық окургі әкімі аппараты" мемлекеттік мекемесі ғимаратының алдында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Жаңатілеу ауылы, аялдаманың жанында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Жаңалық ауылы, Ы. Касенов көшесі № 24, "Айжұлдыз" дүкенінің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Жаңаауыл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Жаңаауыл ауылы, Бұланбаев көшесі № 8, мәдениет үйінің аумағында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 ауылы, Кожахметов көшесі № 9, мәдениет үйінің аумағында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Ахметбұлақ ауылы, Дәулетбай көшесінің бойында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Сарыөлен ауылы, Қабанбай көшесінің бойында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Жетіарал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Жетіарал ауылы, С. Шомбин және Ы. Нұразханов көшелерінің қиылысы, "Айгерім" дүкенінің алдында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Қамысты ауылы, Ш. Уалиханов көшесі № 15, фельдшерлік пунктің аумағында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Асусай ауылы, М. Дулатов көшесі № 32, фельдшерлік пунктің аумағында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Жалғызтал ауылы, Б. Дүйсенбаев көшесі № 18, фельдшерлік пунктің аумағында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ауылы, Қабанбай көшесі № 41, "Адилова" наубайханасының алдында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Шорға ауылы, Қазыбек би көшесі № 4/Б, "Шорға" дүкенінің алдында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Тәуке ауылы, Төле би көшесі, "Береке" дүкенінің алдында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Шеңгелді ауылы, Қонаев көшесі № 8, фельдшерлік пунктің аумағында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ауылы, Жамбыл көшесі № 3, фельдшерлік пунктің аумағында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ауылы, орталық саябақтың аумағында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Ақмектеп ауылы, микрорайон 2, фельдшерлік пунктің аумағында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Шолақорда ауылы, микрорайон 1, фельдшерлік пунктің аумағында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Қарой ауылы, микрорайон 1, тойхананың алдында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Құйған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Құйған ауылы, учаскелік ауруханының аумағында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ауылы, Тоғас көшесі № 3, фельдшерлік пунктің аумағында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Жалаңаш ауылы, Н. Қалиев көшесінің бойында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Маңырақ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Маңырақ ауылы, Дәулетбай көшесі № 45, мәдениет үйінің аумағында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Бозша ауылы, А.Мұхаметжанов көшесі № 18, фельдшерлік пунктің аумағында 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Тұғыл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Тұғыл ауылы, Желтоқсан көшесі № 12, мәдениет үйінің алдында 30 метр қашықтықта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Тұғыл ауылы, орталық саябақтың аумағында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Тұғыл ауылы, Мәметов көшесі № 113, "Қарагөз" дүкенінің аумағында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Байтоғас ауылы, мәдениет үйінің аумағында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