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0096" w14:textId="4a10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ауданында тұрғын үй көмегін көрсетудің мөлшері мен Ережесін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2024 жылғы 20 наурыздағы № 20/3-VIII шешімі. Шығыс Қазақстан облысының Әділет департаментінде 2024 жылғы 28 наурызда № 8983-16 болып тіркелді</w:t>
      </w:r>
    </w:p>
    <w:p>
      <w:pPr>
        <w:spacing w:after="0"/>
        <w:ind w:left="0"/>
        <w:jc w:val="both"/>
      </w:pPr>
      <w:bookmarkStart w:name="z5" w:id="0"/>
      <w:r>
        <w:rPr>
          <w:rFonts w:ascii="Times New Roman"/>
          <w:b w:val="false"/>
          <w:i w:val="false"/>
          <w:color w:val="ff0000"/>
          <w:sz w:val="28"/>
        </w:rPr>
        <w:t xml:space="preserve">
      Ескерту. Шешімнің тақырыбы жаңа редакцияда - Шығыс Қазақстан облысы Күршім аудандық мәслихатының 29.10.2025 </w:t>
      </w:r>
      <w:r>
        <w:rPr>
          <w:rFonts w:ascii="Times New Roman"/>
          <w:b w:val="false"/>
          <w:i w:val="false"/>
          <w:color w:val="ff0000"/>
          <w:sz w:val="28"/>
        </w:rPr>
        <w:t>№ 43/3-VIII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6"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Заңынын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ҚАБАЛДАДЫ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Күршім аудандық мәслихатының 21.07.2026 </w:t>
      </w:r>
      <w:r>
        <w:rPr>
          <w:rFonts w:ascii="Times New Roman"/>
          <w:b w:val="false"/>
          <w:i w:val="false"/>
          <w:color w:val="000000"/>
          <w:sz w:val="28"/>
        </w:rPr>
        <w:t>№ 55/3-VIII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Күршім ауданында тұрғын үй көмегін көрсетудің мөлшері мен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Шығыс Қазақстан облысы Күршім аудандық мәслихатының 29.10.2025 </w:t>
      </w:r>
      <w:r>
        <w:rPr>
          <w:rFonts w:ascii="Times New Roman"/>
          <w:b w:val="false"/>
          <w:i w:val="false"/>
          <w:color w:val="000000"/>
          <w:sz w:val="28"/>
        </w:rPr>
        <w:t>№ 43/3-VIII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 бағдарламаларды үйлестіру басқармасы" </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 xml:space="preserve"> __________ </w:t>
            </w:r>
          </w:p>
          <w:p>
            <w:pPr>
              <w:spacing w:after="0"/>
              <w:ind w:left="0"/>
              <w:jc w:val="left"/>
            </w:pPr>
          </w:p>
          <w:p>
            <w:pPr>
              <w:spacing w:after="20"/>
              <w:ind w:left="20"/>
              <w:jc w:val="both"/>
            </w:pPr>
            <w:r>
              <w:rPr>
                <w:rFonts w:ascii="Times New Roman"/>
                <w:b w:val="false"/>
                <w:i/>
                <w:color w:val="000000"/>
                <w:sz w:val="20"/>
              </w:rPr>
              <w:t xml:space="preserve"> _________2024ж.</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xml:space="preserve">№ 20/3-VIII шешіміне </w:t>
            </w:r>
            <w:r>
              <w:br/>
            </w:r>
            <w:r>
              <w:rPr>
                <w:rFonts w:ascii="Times New Roman"/>
                <w:b w:val="false"/>
                <w:i w:val="false"/>
                <w:color w:val="000000"/>
                <w:sz w:val="20"/>
              </w:rPr>
              <w:t>1-қосымша</w:t>
            </w:r>
          </w:p>
        </w:tc>
      </w:tr>
    </w:tbl>
    <w:bookmarkStart w:name="z15" w:id="5"/>
    <w:p>
      <w:pPr>
        <w:spacing w:after="0"/>
        <w:ind w:left="0"/>
        <w:jc w:val="left"/>
      </w:pPr>
      <w:r>
        <w:rPr>
          <w:rFonts w:ascii="Times New Roman"/>
          <w:b/>
          <w:i w:val="false"/>
          <w:color w:val="000000"/>
        </w:rPr>
        <w:t xml:space="preserve"> Күршім ауданында тұрғын үй көмегін көрсету мөлшері мен ережесі</w:t>
      </w:r>
    </w:p>
    <w:bookmarkEnd w:id="5"/>
    <w:bookmarkStart w:name="z16" w:id="6"/>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Күршім аудандық мәслихатының 29.10.2025 </w:t>
      </w:r>
      <w:r>
        <w:rPr>
          <w:rFonts w:ascii="Times New Roman"/>
          <w:b w:val="false"/>
          <w:i w:val="false"/>
          <w:color w:val="ff0000"/>
          <w:sz w:val="28"/>
        </w:rPr>
        <w:t>№ 43/3-VIII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17" w:id="7"/>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Күршім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8" w:id="8"/>
    <w:p>
      <w:pPr>
        <w:spacing w:after="0"/>
        <w:ind w:left="0"/>
        <w:jc w:val="both"/>
      </w:pPr>
      <w:r>
        <w:rPr>
          <w:rFonts w:ascii="Times New Roman"/>
          <w:b w:val="false"/>
          <w:i w:val="false"/>
          <w:color w:val="000000"/>
          <w:sz w:val="28"/>
        </w:rPr>
        <w:t>
      ағымдағы және жинақтау жарналарын ;</w:t>
      </w:r>
    </w:p>
    <w:bookmarkEnd w:id="8"/>
    <w:bookmarkStart w:name="z19"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20"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1"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21.07.2026 </w:t>
      </w:r>
      <w:r>
        <w:rPr>
          <w:rFonts w:ascii="Times New Roman"/>
          <w:b w:val="false"/>
          <w:i w:val="false"/>
          <w:color w:val="000000"/>
          <w:sz w:val="28"/>
        </w:rPr>
        <w:t>№ 55/3-VIII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2. Тұрғын үй көмегін тағайындау "Шығыс Қазақстан облысы Күршім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24"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(келесіде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3"/>
    <w:bookmarkStart w:name="z25" w:id="14"/>
    <w:p>
      <w:pPr>
        <w:spacing w:after="0"/>
        <w:ind w:left="0"/>
        <w:jc w:val="both"/>
      </w:pPr>
      <w:r>
        <w:rPr>
          <w:rFonts w:ascii="Times New Roman"/>
          <w:b w:val="false"/>
          <w:i w:val="false"/>
          <w:color w:val="000000"/>
          <w:sz w:val="28"/>
        </w:rPr>
        <w:t>
      4. Тұрғын үй көмегі ағымдағы және жинақтаушы жарналарға,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bookmarkEnd w:id="14"/>
    <w:bookmarkStart w:name="z26" w:id="15"/>
    <w:p>
      <w:pPr>
        <w:spacing w:after="0"/>
        <w:ind w:left="0"/>
        <w:jc w:val="both"/>
      </w:pPr>
      <w:r>
        <w:rPr>
          <w:rFonts w:ascii="Times New Roman"/>
          <w:b w:val="false"/>
          <w:i w:val="false"/>
          <w:color w:val="000000"/>
          <w:sz w:val="28"/>
        </w:rPr>
        <w:t>
      Тұрғын үй көмегінің мөлшері уәкілетті органмен нормалар шегінде Қағидаға сәйкес есептелінеді.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Күршім аудандық мәслихатының 21.07.2026 </w:t>
      </w:r>
      <w:r>
        <w:rPr>
          <w:rFonts w:ascii="Times New Roman"/>
          <w:b w:val="false"/>
          <w:i w:val="false"/>
          <w:color w:val="000000"/>
          <w:sz w:val="28"/>
        </w:rPr>
        <w:t>№ 55/3-VIII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6"/>
    <w:bookmarkStart w:name="z29" w:id="17"/>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"цифрлық үкімет" веб-порталына жүгінеді.</w:t>
      </w:r>
    </w:p>
    <w:bookmarkEnd w:id="17"/>
    <w:bookmarkStart w:name="z30" w:id="18"/>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"цифрлық үкімет" веб-порталы арқылы беру мерзімі 6 (алты) жұмыс күнін құрайды.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Күршім аудандық мәслихатының 21.07.2026 </w:t>
      </w:r>
      <w:r>
        <w:rPr>
          <w:rFonts w:ascii="Times New Roman"/>
          <w:b w:val="false"/>
          <w:i w:val="false"/>
          <w:color w:val="000000"/>
          <w:sz w:val="28"/>
        </w:rPr>
        <w:t>№ 55/3-VIII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7. Тұрғын үй көмегі аз қамтылған отбасыларға (азаматтарға) жеткізушілер ұсынған ай сайынғы ағымдағы және жинақтаушы жарналар шоттары және коммуналдық қызметтерді төлеу шоттары бойынша бюджет қаражаты есебінен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Күршім аудандық мәслихатының 21.07.2026 </w:t>
      </w:r>
      <w:r>
        <w:rPr>
          <w:rFonts w:ascii="Times New Roman"/>
          <w:b w:val="false"/>
          <w:i w:val="false"/>
          <w:color w:val="000000"/>
          <w:sz w:val="28"/>
        </w:rPr>
        <w:t>№ 55/3-VIII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20"/>
    <w:bookmarkStart w:name="z35"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20/3-VIII шешіміне 2-қосымша</w:t>
            </w:r>
          </w:p>
        </w:tc>
      </w:tr>
    </w:tbl>
    <w:bookmarkStart w:name="z37" w:id="22"/>
    <w:p>
      <w:pPr>
        <w:spacing w:after="0"/>
        <w:ind w:left="0"/>
        <w:jc w:val="left"/>
      </w:pPr>
      <w:r>
        <w:rPr>
          <w:rFonts w:ascii="Times New Roman"/>
          <w:b/>
          <w:i w:val="false"/>
          <w:color w:val="000000"/>
        </w:rPr>
        <w:t xml:space="preserve"> Күршім аудандық мәслихатының кейбір күші жойылған шешімдерінің тізбесі</w:t>
      </w:r>
    </w:p>
    <w:bookmarkEnd w:id="22"/>
    <w:bookmarkStart w:name="z38" w:id="23"/>
    <w:p>
      <w:pPr>
        <w:spacing w:after="0"/>
        <w:ind w:left="0"/>
        <w:jc w:val="both"/>
      </w:pPr>
      <w:r>
        <w:rPr>
          <w:rFonts w:ascii="Times New Roman"/>
          <w:b w:val="false"/>
          <w:i w:val="false"/>
          <w:color w:val="000000"/>
          <w:sz w:val="28"/>
        </w:rPr>
        <w:t xml:space="preserve">
      1. Күршім аудандық мәслихатының 2021 жылғы 16 наурыздағы № 3/4-VII "Күршім ауданында тұрғын үй көмегін көрсетудің мөлшері мен тәртібін айқындау туралы" (Нормативтік құқықтық актілерді мемлекеттік тіркеу тізілімінде № 8677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39" w:id="24"/>
    <w:p>
      <w:pPr>
        <w:spacing w:after="0"/>
        <w:ind w:left="0"/>
        <w:jc w:val="both"/>
      </w:pPr>
      <w:r>
        <w:rPr>
          <w:rFonts w:ascii="Times New Roman"/>
          <w:b w:val="false"/>
          <w:i w:val="false"/>
          <w:color w:val="000000"/>
          <w:sz w:val="28"/>
        </w:rPr>
        <w:t xml:space="preserve">
      2. Күршім аудандық мәслихатының 2022 жылғы 07 қазандағы № 26/14-VII "Күршім аудандық мәслихатының 2021 жылғы 16 наурыздағы № 3/4-VII "Тұрғын үй көмегін көрсетудің мөлшері мен тәртібін айқындау ережесін бекіту туралы" шешіміне өзгерістер енгізу туралы" (Нормативтік құқықтық актілерді мемлекеттік тіркеу тізілімінде № 30208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40" w:id="25"/>
    <w:p>
      <w:pPr>
        <w:spacing w:after="0"/>
        <w:ind w:left="0"/>
        <w:jc w:val="both"/>
      </w:pPr>
      <w:r>
        <w:rPr>
          <w:rFonts w:ascii="Times New Roman"/>
          <w:b w:val="false"/>
          <w:i w:val="false"/>
          <w:color w:val="000000"/>
          <w:sz w:val="28"/>
        </w:rPr>
        <w:t xml:space="preserve">
      3. Күршім аудандық мәслихатының 2023 жылғы 19 сәуірдегі № 2/13-VIII "Күршім аудандық мәслихатының 2021 жылғы 16 наурыздағы № 3/4-VII "Күршім ауданында тұрғын үй көмегін көрсетудің мөлшері мен тәртібін айқындау туралы" (Нормативтік құқықтық актілерді мемлекеттік тіркеу тізілімінде № 8834-16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