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a25f" w14:textId="4e2a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2015 жылғы 20 қаңтардағы №30-1 "Зайсан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2024 жылғы 28 тамыздағы № 25/8-VIII шешімі. Шығыс Қазақстан облысының Әділет департаментінде 2024 жылғы 2 қыркүйекте № 9071-16 болып тіркелді</w:t>
      </w:r>
    </w:p>
    <w:p>
      <w:pPr>
        <w:spacing w:after="0"/>
        <w:ind w:left="0"/>
        <w:jc w:val="both"/>
      </w:pPr>
      <w:bookmarkStart w:name="z5" w:id="0"/>
      <w:r>
        <w:rPr>
          <w:rFonts w:ascii="Times New Roman"/>
          <w:b w:val="false"/>
          <w:i w:val="false"/>
          <w:color w:val="000000"/>
          <w:sz w:val="28"/>
        </w:rPr>
        <w:t>
      Зайсан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Зайсан аудандық мәслихатының 2015 жылғы 20 қаңтардағы №30-1 "Зайсан ауданында тұрғын үй көмегін көрсетудің мөлшері мен тәртібін айқындау туралы" (Нормативтік құқықтық актілерді мемлекеттік тіркеу тізілімінде №3676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w:t>
      </w:r>
      <w:r>
        <w:rPr>
          <w:rFonts w:ascii="Times New Roman"/>
          <w:b w:val="false"/>
          <w:i w:val="false"/>
          <w:color w:val="000000"/>
          <w:sz w:val="28"/>
        </w:rPr>
        <w:t xml:space="preserve"> бөлімі келесі редакцияда жазылсын:</w:t>
      </w:r>
    </w:p>
    <w:bookmarkEnd w:id="2"/>
    <w:bookmarkStart w:name="z8" w:id="3"/>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№33763 болып тіркелген) сәйкес Зайсан аудандық мәслихаты ШЕШІМ ҚАБЫЛДАДЫ:";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28 тамыздағы </w:t>
            </w:r>
            <w:r>
              <w:br/>
            </w:r>
            <w:r>
              <w:rPr>
                <w:rFonts w:ascii="Times New Roman"/>
                <w:b w:val="false"/>
                <w:i w:val="false"/>
                <w:color w:val="000000"/>
                <w:sz w:val="20"/>
              </w:rPr>
              <w:t xml:space="preserve">№ 25/8-VIII шешіміне </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Зайсан ауданында тұрғын үй көмегін көрсетудің мөлшері мен тәртібі</w:t>
      </w:r>
    </w:p>
    <w:bookmarkEnd w:id="6"/>
    <w:bookmarkStart w:name="z14" w:id="7"/>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Зайсан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bookmarkStart w:name="z15"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6"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9"/>
    <w:bookmarkStart w:name="z17"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18" w:id="11"/>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bookmarkStart w:name="z19" w:id="12"/>
    <w:p>
      <w:pPr>
        <w:spacing w:after="0"/>
        <w:ind w:left="0"/>
        <w:jc w:val="both"/>
      </w:pPr>
      <w:r>
        <w:rPr>
          <w:rFonts w:ascii="Times New Roman"/>
          <w:b w:val="false"/>
          <w:i w:val="false"/>
          <w:color w:val="000000"/>
          <w:sz w:val="28"/>
        </w:rPr>
        <w:t>
      2. Тұрғын үй көмегін тағайындау "Шығыс Қазақстан облысы Зайсан ауданының жұмыспен қамту және әлеуметтік бағдарламалар бөлімі" мемлекеттік мекемесімен (бұдан әрі – уәкілетті орган) жүзеге асырылады.</w:t>
      </w:r>
    </w:p>
    <w:bookmarkEnd w:id="12"/>
    <w:bookmarkStart w:name="z20" w:id="1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(келесіде - Қағида)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13"/>
    <w:bookmarkStart w:name="z21"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жұмсалатын шығыстарының шекті жол берілетін деңгейінің арасындағы айырма ретінде айқындалады , 10 (он) пайыз мөлшерінде.</w:t>
      </w:r>
    </w:p>
    <w:bookmarkEnd w:id="14"/>
    <w:bookmarkStart w:name="z22" w:id="15"/>
    <w:p>
      <w:pPr>
        <w:spacing w:after="0"/>
        <w:ind w:left="0"/>
        <w:jc w:val="both"/>
      </w:pPr>
      <w:r>
        <w:rPr>
          <w:rFonts w:ascii="Times New Roman"/>
          <w:b w:val="false"/>
          <w:i w:val="false"/>
          <w:color w:val="000000"/>
          <w:sz w:val="28"/>
        </w:rPr>
        <w:t xml:space="preserve">
      Тұрғын үй көмегін тағайындау кезінде өтемдік шаралармен көзделген тұрғын үй алаңының нормативі Қазақстан Республикасының тұрғын үй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тұрғын үймен қамтамасыз ету нормативі қолданылады.</w:t>
      </w:r>
    </w:p>
    <w:bookmarkEnd w:id="15"/>
    <w:bookmarkStart w:name="z23" w:id="16"/>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6"/>
    <w:bookmarkStart w:name="z24" w:id="17"/>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корпорациясына (бұдан әрі – Мемлекеттік корпорация) немесе "электрондық үкімет" веб-порталына жүгінеді.</w:t>
      </w:r>
    </w:p>
    <w:bookmarkEnd w:id="17"/>
    <w:bookmarkStart w:name="z25" w:id="1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8"/>
    <w:bookmarkStart w:name="z26" w:id="1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9"/>
    <w:bookmarkStart w:name="z27" w:id="20"/>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негіздері, сондай-ақ тұрғын үй көмегін тағайындау мәселелері бойынша уәкілетті органның және (немесе) оның лауазымды адамдарының шешімдеріне, әрекеттеріне (әрекетсіздігіне) шағымдану тәртібі Қағидамен айқындалады.</w:t>
      </w:r>
    </w:p>
    <w:bookmarkEnd w:id="20"/>
    <w:bookmarkStart w:name="z28" w:id="2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