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ca85" w14:textId="f24c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2024 жылғы 23 мамырдағы № 22/4-VIII шешімі. Шығыс Қазақстан облысының Әділет департаментінде 2024 жылғы 31 мамырда № 9025-16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Зайсан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бағдарламаларды үйлестіру басқармасы"</w:t>
            </w:r>
          </w:p>
          <w:p>
            <w:pPr>
              <w:spacing w:after="20"/>
              <w:ind w:left="20"/>
              <w:jc w:val="both"/>
            </w:pPr>
            <w:r>
              <w:rPr>
                <w:rFonts w:ascii="Times New Roman"/>
                <w:b w:val="false"/>
                <w:i/>
                <w:color w:val="000000"/>
                <w:sz w:val="20"/>
              </w:rPr>
              <w:t>мемлекеттік мекемесінің басшысы</w:t>
            </w:r>
          </w:p>
          <w:p>
            <w:pPr>
              <w:spacing w:after="20"/>
              <w:ind w:left="20"/>
              <w:jc w:val="both"/>
            </w:pPr>
            <w:r>
              <w:rPr>
                <w:rFonts w:ascii="Times New Roman"/>
                <w:b w:val="false"/>
                <w:i/>
                <w:color w:val="000000"/>
                <w:sz w:val="20"/>
              </w:rPr>
              <w:t>____________</w:t>
            </w:r>
          </w:p>
          <w:p>
            <w:pPr>
              <w:spacing w:after="0"/>
              <w:ind w:left="0"/>
              <w:jc w:val="left"/>
            </w:pPr>
          </w:p>
          <w:p>
            <w:pPr>
              <w:spacing w:after="20"/>
              <w:ind w:left="20"/>
              <w:jc w:val="both"/>
            </w:pPr>
            <w:r>
              <w:rPr>
                <w:rFonts w:ascii="Times New Roman"/>
                <w:b/>
                <w:i/>
                <w:color w:val="000000"/>
                <w:sz w:val="20"/>
              </w:rPr>
              <w:t>"____"_________ 20___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23 мамырдағы № 22/4-VIII </w:t>
            </w:r>
            <w:r>
              <w:br/>
            </w:r>
            <w:r>
              <w:rPr>
                <w:rFonts w:ascii="Times New Roman"/>
                <w:b w:val="false"/>
                <w:i w:val="false"/>
                <w:color w:val="000000"/>
                <w:sz w:val="20"/>
              </w:rPr>
              <w:t>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Қағидалары жаңа редакцияда - Шығыс Қазақстан облысы Зайсан аудандық мәслихатының 29.06.2026 </w:t>
      </w:r>
      <w:r>
        <w:rPr>
          <w:rFonts w:ascii="Times New Roman"/>
          <w:b w:val="false"/>
          <w:i w:val="false"/>
          <w:color w:val="ff0000"/>
          <w:sz w:val="28"/>
        </w:rPr>
        <w:t>№ 51/6-VIII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қаулысына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тұлғаның (отбасының) өтінішін қарау бойынша Шығыс Қазақстан облысы Зайсан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Зайсан ауданының жергілікті атқарушы органымен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Start w:name="z13" w:id="4"/>
    <w:p>
      <w:pPr>
        <w:spacing w:after="0"/>
        <w:ind w:left="0"/>
        <w:jc w:val="both"/>
      </w:pPr>
      <w:r>
        <w:rPr>
          <w:rFonts w:ascii="Times New Roman"/>
          <w:b w:val="false"/>
          <w:i w:val="false"/>
          <w:color w:val="000000"/>
          <w:sz w:val="28"/>
        </w:rPr>
        <w:t>
      4) әлеуметтік көмек көрсету жөніндегі уәкілетті орган - жергілікті бюджет есебінен қаржыланатын, әлеуметтік көмекті көрсетуді жүзеге асыратын "Зайсан ауданының жұмыспен қамту және әлеуметтік бағдарламалар бөлімі" мемлекеттік мекемесі;</w:t>
      </w:r>
    </w:p>
    <w:bookmarkEnd w:id="4"/>
    <w:bookmarkStart w:name="z14" w:id="5"/>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5"/>
    <w:bookmarkStart w:name="z15" w:id="6"/>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6"/>
    <w:bookmarkStart w:name="z16" w:id="7"/>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7"/>
    <w:bookmarkStart w:name="z17" w:id="8"/>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8"/>
    <w:bookmarkStart w:name="z18" w:id="9"/>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9"/>
    <w:bookmarkStart w:name="z19" w:id="10"/>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0"/>
    <w:bookmarkStart w:name="z20" w:id="11"/>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End w:id="11"/>
    <w:bookmarkStart w:name="z21" w:id="12"/>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2"/>
    <w:bookmarkStart w:name="z22" w:id="13"/>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3"/>
    <w:bookmarkStart w:name="z23" w:id="14"/>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4"/>
    <w:bookmarkStart w:name="z24" w:id="15"/>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5"/>
    <w:bookmarkStart w:name="z25" w:id="16"/>
    <w:p>
      <w:pPr>
        <w:spacing w:after="0"/>
        <w:ind w:left="0"/>
        <w:jc w:val="both"/>
      </w:pPr>
      <w:r>
        <w:rPr>
          <w:rFonts w:ascii="Times New Roman"/>
          <w:b w:val="false"/>
          <w:i w:val="false"/>
          <w:color w:val="000000"/>
          <w:sz w:val="28"/>
        </w:rPr>
        <w:t>
      3.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 1-тармағының 2) тармақшасында, 12-бабы 1-тармағының 2) тармақшасында және  13-бабының 2) тармақшасында, 17-бабында көзделген әлеуметтік қолдау шаралары осы Қағидаларда көзделген тәртіппен көрсетіледі.</w:t>
      </w:r>
    </w:p>
    <w:bookmarkEnd w:id="16"/>
    <w:bookmarkStart w:name="z26" w:id="17"/>
    <w:p>
      <w:pPr>
        <w:spacing w:after="0"/>
        <w:ind w:left="0"/>
        <w:jc w:val="both"/>
      </w:pPr>
      <w:r>
        <w:rPr>
          <w:rFonts w:ascii="Times New Roman"/>
          <w:b w:val="false"/>
          <w:i w:val="false"/>
          <w:color w:val="000000"/>
          <w:sz w:val="28"/>
        </w:rPr>
        <w:t>
      4. Әлеуметтік көмек мезгіл-мезгіл (жылына бір рет) көрсетіледі, өтініш берілген айдан бастап жүзеге асырылады.</w:t>
      </w:r>
    </w:p>
    <w:bookmarkEnd w:id="17"/>
    <w:bookmarkStart w:name="z27" w:id="18"/>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ЖАО-ның ұсынуы бойынша жергілікті өкілді органдар белгілейді.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 Бірнеше негіз болған жағдайда мереке күндеріне және атаулы күндерге орай әлеуметтік көмек бір негіз бойынша ғана тағайындалады.</w:t>
      </w:r>
    </w:p>
    <w:bookmarkEnd w:id="18"/>
    <w:bookmarkStart w:name="z28" w:id="19"/>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End w:id="19"/>
    <w:bookmarkStart w:name="z29"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мөлшерін белгілеу тәртібі</w:t>
      </w:r>
    </w:p>
    <w:bookmarkEnd w:id="20"/>
    <w:bookmarkStart w:name="z30" w:id="21"/>
    <w:p>
      <w:pPr>
        <w:spacing w:after="0"/>
        <w:ind w:left="0"/>
        <w:jc w:val="both"/>
      </w:pPr>
      <w:r>
        <w:rPr>
          <w:rFonts w:ascii="Times New Roman"/>
          <w:b w:val="false"/>
          <w:i w:val="false"/>
          <w:color w:val="000000"/>
          <w:sz w:val="28"/>
        </w:rPr>
        <w:t>
      7. Мереке күндері мен атаулы күндерге орай әлеуметтік көмек азаматтардың мынадай санаттарына көрсетіледі:</w:t>
      </w:r>
    </w:p>
    <w:bookmarkEnd w:id="21"/>
    <w:bookmarkStart w:name="z31" w:id="22"/>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2"/>
    <w:bookmarkStart w:name="z32" w:id="23"/>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23"/>
    <w:bookmarkStart w:name="z33" w:id="2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24"/>
    <w:bookmarkStart w:name="z34" w:id="2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bookmarkEnd w:id="25"/>
    <w:bookmarkStart w:name="z35" w:id="2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150 000 (жүз елу мың) теңге мөлшерінде;</w:t>
      </w:r>
    </w:p>
    <w:bookmarkEnd w:id="26"/>
    <w:bookmarkStart w:name="z36" w:id="2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150 000 (жүз елу мың) теңге мөлшерінде.</w:t>
      </w:r>
    </w:p>
    <w:bookmarkEnd w:id="27"/>
    <w:bookmarkStart w:name="z37" w:id="2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bookmarkEnd w:id="28"/>
    <w:bookmarkStart w:name="z38"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29"/>
    <w:bookmarkStart w:name="z39" w:id="30"/>
    <w:p>
      <w:pPr>
        <w:spacing w:after="0"/>
        <w:ind w:left="0"/>
        <w:jc w:val="both"/>
      </w:pPr>
      <w:r>
        <w:rPr>
          <w:rFonts w:ascii="Times New Roman"/>
          <w:b w:val="false"/>
          <w:i w:val="false"/>
          <w:color w:val="000000"/>
          <w:sz w:val="28"/>
        </w:rPr>
        <w:t>
      2) Халықаралық әйелдер күні - 8 наурыз:</w:t>
      </w:r>
    </w:p>
    <w:bookmarkEnd w:id="30"/>
    <w:bookmarkStart w:name="z40" w:id="31"/>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bookmarkEnd w:id="31"/>
    <w:bookmarkStart w:name="z41" w:id="32"/>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15000 (он бес мың) теңге мөлшерінде.</w:t>
      </w:r>
    </w:p>
    <w:bookmarkEnd w:id="32"/>
    <w:bookmarkStart w:name="z42" w:id="33"/>
    <w:p>
      <w:pPr>
        <w:spacing w:after="0"/>
        <w:ind w:left="0"/>
        <w:jc w:val="both"/>
      </w:pPr>
      <w:r>
        <w:rPr>
          <w:rFonts w:ascii="Times New Roman"/>
          <w:b w:val="false"/>
          <w:i w:val="false"/>
          <w:color w:val="000000"/>
          <w:sz w:val="28"/>
        </w:rPr>
        <w:t>
      3) Отан қорғаушылыр күні -7 мамыр:</w:t>
      </w:r>
    </w:p>
    <w:bookmarkEnd w:id="33"/>
    <w:bookmarkStart w:name="z43" w:id="3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34"/>
    <w:bookmarkStart w:name="z44" w:id="3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35"/>
    <w:bookmarkStart w:name="z45" w:id="36"/>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36"/>
    <w:bookmarkStart w:name="z46" w:id="3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37"/>
    <w:bookmarkStart w:name="z47" w:id="38"/>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38"/>
    <w:bookmarkStart w:name="z48" w:id="3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39"/>
    <w:bookmarkStart w:name="z49" w:id="40"/>
    <w:p>
      <w:pPr>
        <w:spacing w:after="0"/>
        <w:ind w:left="0"/>
        <w:jc w:val="both"/>
      </w:pPr>
      <w:r>
        <w:rPr>
          <w:rFonts w:ascii="Times New Roman"/>
          <w:b w:val="false"/>
          <w:i w:val="false"/>
          <w:color w:val="000000"/>
          <w:sz w:val="28"/>
        </w:rPr>
        <w:t>
      Бейбіт уақытта әскери қызмет өткеру кезінде қаза тапқан (қайтыс болған) әскери қызметшілердің отбасыларына – 15 000 ( он бес мың) теңге.</w:t>
      </w:r>
    </w:p>
    <w:bookmarkEnd w:id="40"/>
    <w:bookmarkStart w:name="z50" w:id="41"/>
    <w:p>
      <w:pPr>
        <w:spacing w:after="0"/>
        <w:ind w:left="0"/>
        <w:jc w:val="both"/>
      </w:pPr>
      <w:r>
        <w:rPr>
          <w:rFonts w:ascii="Times New Roman"/>
          <w:b w:val="false"/>
          <w:i w:val="false"/>
          <w:color w:val="000000"/>
          <w:sz w:val="28"/>
        </w:rPr>
        <w:t>
      4) Жеңіс күні - 9 мамыр:</w:t>
      </w:r>
    </w:p>
    <w:bookmarkEnd w:id="41"/>
    <w:bookmarkStart w:name="z51" w:id="4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5 000 000 (бес миллион) теңге мөлшерінде;</w:t>
      </w:r>
    </w:p>
    <w:bookmarkEnd w:id="42"/>
    <w:bookmarkStart w:name="z52" w:id="4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- 5 000 000 (бес миллион) теңге мөлшерінде;</w:t>
      </w:r>
    </w:p>
    <w:bookmarkEnd w:id="43"/>
    <w:bookmarkStart w:name="z53" w:id="4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130000 (жүз отыз мың) теңге мөлшерінде;</w:t>
      </w:r>
    </w:p>
    <w:bookmarkEnd w:id="44"/>
    <w:bookmarkStart w:name="z54" w:id="45"/>
    <w:p>
      <w:pPr>
        <w:spacing w:after="0"/>
        <w:ind w:left="0"/>
        <w:jc w:val="both"/>
      </w:pPr>
      <w:r>
        <w:rPr>
          <w:rFonts w:ascii="Times New Roman"/>
          <w:b w:val="false"/>
          <w:i w:val="false"/>
          <w:color w:val="000000"/>
          <w:sz w:val="28"/>
        </w:rPr>
        <w:t>
      Ұлы Отан соғысы кезеңінде қолданыстағы армия құрамына кірген әскери бөлімдерде, штабтарда және мекемелерде штаттық лауазымдарды атқарған бұрынғы КСРО-ның Кеңес Армиясы, Әскери-теңіз флоты, әскерлері мен ішкі істер және мемлекеттік қауіпсіздік органдарының ерікті жалдамалы құрамындағы адамдарға – 130000 (жүз отыз мың) теңге мөлшерінде;</w:t>
      </w:r>
    </w:p>
    <w:bookmarkEnd w:id="45"/>
    <w:bookmarkStart w:name="z55" w:id="4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130000 (жүз отыз мың) теңге мөлшерінде;</w:t>
      </w:r>
    </w:p>
    <w:bookmarkEnd w:id="46"/>
    <w:bookmarkStart w:name="z56" w:id="4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130000 (жүз отыз мың) теңге мөлшерінде;</w:t>
      </w:r>
    </w:p>
    <w:bookmarkEnd w:id="47"/>
    <w:bookmarkStart w:name="z57" w:id="48"/>
    <w:p>
      <w:pPr>
        <w:spacing w:after="0"/>
        <w:ind w:left="0"/>
        <w:jc w:val="both"/>
      </w:pPr>
      <w:r>
        <w:rPr>
          <w:rFonts w:ascii="Times New Roman"/>
          <w:b w:val="false"/>
          <w:i w:val="false"/>
          <w:color w:val="000000"/>
          <w:sz w:val="28"/>
        </w:rPr>
        <w:t>
      Ұлы Отан соғысы кезеңінде әскери қызметшілер жағдайына ауыстырылған Халық жол қатынастары комиссариатының, Халық байланыс комиссариатының арнайы құрамаларының қызметкерлеріне, кәсіпшілік және көлік кемелерінің жүзу құрамына, сондай-ақ авиацияның ұшу-көтеру құрамына – 130 000 ( жүз отыз мың теңге) мөлшерінде;</w:t>
      </w:r>
    </w:p>
    <w:bookmarkEnd w:id="48"/>
    <w:bookmarkStart w:name="z58" w:id="4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130000 (жүз отыз мың) теңге мөлшерінде;</w:t>
      </w:r>
    </w:p>
    <w:bookmarkEnd w:id="49"/>
    <w:bookmarkStart w:name="z59" w:id="5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130000 (жүз отыз мың) теңге мөлшерінде;</w:t>
      </w:r>
    </w:p>
    <w:bookmarkEnd w:id="50"/>
    <w:bookmarkStart w:name="z60" w:id="5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130 000 (жүз отыз мың) теңге мөлшерінде;</w:t>
      </w:r>
    </w:p>
    <w:bookmarkEnd w:id="51"/>
    <w:bookmarkStart w:name="z61" w:id="5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130 000 (жүз отыз мың) теңге мөлшерінде;</w:t>
      </w:r>
    </w:p>
    <w:bookmarkEnd w:id="52"/>
    <w:bookmarkStart w:name="z62" w:id="53"/>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80 000 (сексен мың) теңге мөлшерінде.</w:t>
      </w:r>
    </w:p>
    <w:bookmarkEnd w:id="53"/>
    <w:bookmarkStart w:name="z63" w:id="54"/>
    <w:p>
      <w:pPr>
        <w:spacing w:after="0"/>
        <w:ind w:left="0"/>
        <w:jc w:val="both"/>
      </w:pPr>
      <w:r>
        <w:rPr>
          <w:rFonts w:ascii="Times New Roman"/>
          <w:b w:val="false"/>
          <w:i w:val="false"/>
          <w:color w:val="000000"/>
          <w:sz w:val="28"/>
        </w:rPr>
        <w:t>
      5) Саяси қуғын-сүргін және ашаршылық құрбандарын еске алу - 31 мамыр: саяси қуғын-сүргін құрбандары немесе саяси қуғын-сүргіннен зардап шеккен деп танылған, мүгедектігі бар немесе зейнеткер болып табылатын азаматтарға – 13000 (он үш мың) теңге мөлшерінде;</w:t>
      </w:r>
    </w:p>
    <w:bookmarkEnd w:id="54"/>
    <w:bookmarkStart w:name="z64" w:id="55"/>
    <w:p>
      <w:pPr>
        <w:spacing w:after="0"/>
        <w:ind w:left="0"/>
        <w:jc w:val="both"/>
      </w:pPr>
      <w:r>
        <w:rPr>
          <w:rFonts w:ascii="Times New Roman"/>
          <w:b w:val="false"/>
          <w:i w:val="false"/>
          <w:color w:val="000000"/>
          <w:sz w:val="28"/>
        </w:rPr>
        <w:t>
      6) Семей ядролық сынақ полигонының жабылу күні – 29 тамыз:</w:t>
      </w:r>
    </w:p>
    <w:bookmarkEnd w:id="55"/>
    <w:bookmarkStart w:name="z65" w:id="56"/>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15000 (он бес мың) теңге мөлшерінде.</w:t>
      </w:r>
    </w:p>
    <w:bookmarkEnd w:id="56"/>
    <w:bookmarkStart w:name="z66" w:id="57"/>
    <w:p>
      <w:pPr>
        <w:spacing w:after="0"/>
        <w:ind w:left="0"/>
        <w:jc w:val="both"/>
      </w:pPr>
      <w:r>
        <w:rPr>
          <w:rFonts w:ascii="Times New Roman"/>
          <w:b w:val="false"/>
          <w:i w:val="false"/>
          <w:color w:val="000000"/>
          <w:sz w:val="28"/>
        </w:rPr>
        <w:t>
      7) Тәуелсіздік күні - 16 желтоқсан:</w:t>
      </w:r>
    </w:p>
    <w:bookmarkEnd w:id="57"/>
    <w:bookmarkStart w:name="z67" w:id="5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қуғын-сүргінге ұшыраған тұлғаларға –200000 (екі жүз мың) теңге мөлшерінде.</w:t>
      </w:r>
    </w:p>
    <w:bookmarkEnd w:id="58"/>
    <w:bookmarkStart w:name="z68" w:id="59"/>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59"/>
    <w:bookmarkStart w:name="z69" w:id="6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60"/>
    <w:bookmarkStart w:name="z70" w:id="6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61"/>
    <w:bookmarkStart w:name="z71" w:id="62"/>
    <w:p>
      <w:pPr>
        <w:spacing w:after="0"/>
        <w:ind w:left="0"/>
        <w:jc w:val="both"/>
      </w:pPr>
      <w:r>
        <w:rPr>
          <w:rFonts w:ascii="Times New Roman"/>
          <w:b w:val="false"/>
          <w:i w:val="false"/>
          <w:color w:val="000000"/>
          <w:sz w:val="28"/>
        </w:rPr>
        <w:t>
      3) әлеуметтік мәні бар сырқатының болуы;</w:t>
      </w:r>
    </w:p>
    <w:bookmarkEnd w:id="62"/>
    <w:bookmarkStart w:name="z72" w:id="63"/>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63"/>
    <w:bookmarkStart w:name="z73" w:id="64"/>
    <w:p>
      <w:pPr>
        <w:spacing w:after="0"/>
        <w:ind w:left="0"/>
        <w:jc w:val="both"/>
      </w:pPr>
      <w:r>
        <w:rPr>
          <w:rFonts w:ascii="Times New Roman"/>
          <w:b w:val="false"/>
          <w:i w:val="false"/>
          <w:color w:val="000000"/>
          <w:sz w:val="28"/>
        </w:rPr>
        <w:t>
      9. Ақшалай нысандағы біржолғы әлеуметтік көмек алушылардың келесі санаттарына:</w:t>
      </w:r>
    </w:p>
    <w:bookmarkEnd w:id="64"/>
    <w:bookmarkStart w:name="z74" w:id="65"/>
    <w:p>
      <w:pPr>
        <w:spacing w:after="0"/>
        <w:ind w:left="0"/>
        <w:jc w:val="both"/>
      </w:pPr>
      <w:r>
        <w:rPr>
          <w:rFonts w:ascii="Times New Roman"/>
          <w:b w:val="false"/>
          <w:i w:val="false"/>
          <w:color w:val="000000"/>
          <w:sz w:val="28"/>
        </w:rPr>
        <w:t>
      1) жергілікті өкілді органдар белгілеген шектен аспайтын жан басына шаққандағы орташа табысы бар азаматтарға (отбасыларға) – 100 айлық есептік көрсеткішке дейін.</w:t>
      </w:r>
    </w:p>
    <w:bookmarkEnd w:id="65"/>
    <w:bookmarkStart w:name="z75" w:id="66"/>
    <w:p>
      <w:pPr>
        <w:spacing w:after="0"/>
        <w:ind w:left="0"/>
        <w:jc w:val="both"/>
      </w:pPr>
      <w:r>
        <w:rPr>
          <w:rFonts w:ascii="Times New Roman"/>
          <w:b w:val="false"/>
          <w:i w:val="false"/>
          <w:color w:val="000000"/>
          <w:sz w:val="28"/>
        </w:rPr>
        <w:t>
      2) жан басына шаққандағы орташа кірісі есепке алынбай:</w:t>
      </w:r>
    </w:p>
    <w:bookmarkEnd w:id="66"/>
    <w:bookmarkStart w:name="z76" w:id="67"/>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келген жағдайда - 100 айлық есептік көрсеткіш мөлшерінде;</w:t>
      </w:r>
    </w:p>
    <w:bookmarkEnd w:id="67"/>
    <w:bookmarkStart w:name="z77" w:id="68"/>
    <w:p>
      <w:pPr>
        <w:spacing w:after="0"/>
        <w:ind w:left="0"/>
        <w:jc w:val="both"/>
      </w:pPr>
      <w:r>
        <w:rPr>
          <w:rFonts w:ascii="Times New Roman"/>
          <w:b w:val="false"/>
          <w:i w:val="false"/>
          <w:color w:val="000000"/>
          <w:sz w:val="28"/>
        </w:rPr>
        <w:t>
      өрт салдарынан азаматқа (отбасына) не оның мүлкіне зиян келген жағдайда - 100 айлық есептік көрсеткіш мөлшерінде.</w:t>
      </w:r>
    </w:p>
    <w:bookmarkEnd w:id="68"/>
    <w:bookmarkStart w:name="z78" w:id="69"/>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 Осы негіздер бойынша өтініш беру мерзімі оқиға болған күннен бастап үш ай ішінде есептеледі. 10. Әлеуметтік мәні бар сырқаты бар адамдарға ақшалай нысандағы әлеуметтік көмек жан басына шаққандағы орташа кірісі есепке алынбай:</w:t>
      </w:r>
    </w:p>
    <w:bookmarkEnd w:id="69"/>
    <w:bookmarkStart w:name="z79" w:id="70"/>
    <w:p>
      <w:pPr>
        <w:spacing w:after="0"/>
        <w:ind w:left="0"/>
        <w:jc w:val="both"/>
      </w:pPr>
      <w:r>
        <w:rPr>
          <w:rFonts w:ascii="Times New Roman"/>
          <w:b w:val="false"/>
          <w:i w:val="false"/>
          <w:color w:val="000000"/>
          <w:sz w:val="28"/>
        </w:rPr>
        <w:t>
      1) мезгіл-мезгіл (ай сайын):</w:t>
      </w:r>
    </w:p>
    <w:bookmarkEnd w:id="70"/>
    <w:bookmarkStart w:name="z80" w:id="71"/>
    <w:p>
      <w:pPr>
        <w:spacing w:after="0"/>
        <w:ind w:left="0"/>
        <w:jc w:val="both"/>
      </w:pPr>
      <w:r>
        <w:rPr>
          <w:rFonts w:ascii="Times New Roman"/>
          <w:b w:val="false"/>
          <w:i w:val="false"/>
          <w:color w:val="000000"/>
          <w:sz w:val="28"/>
        </w:rPr>
        <w:t>
      адамның вирустық иммунитет тапшылығын (АИТВ) жұқтырған және диспансерлік есепте тұрған балалардың ата-аналарына немесе заңды өкілдеріне ең төмен күнкөріс деңгейінің екі еселенген мөлшерінде;</w:t>
      </w:r>
    </w:p>
    <w:bookmarkEnd w:id="71"/>
    <w:bookmarkStart w:name="z81" w:id="72"/>
    <w:p>
      <w:pPr>
        <w:spacing w:after="0"/>
        <w:ind w:left="0"/>
        <w:jc w:val="both"/>
      </w:pPr>
      <w:r>
        <w:rPr>
          <w:rFonts w:ascii="Times New Roman"/>
          <w:b w:val="false"/>
          <w:i w:val="false"/>
          <w:color w:val="000000"/>
          <w:sz w:val="28"/>
        </w:rPr>
        <w:t>
      Шығыс Қазақстан облысы Денсаулық сақтау басқармасының "Зайсан ауданының аудандық ауруханасы" шаруашылық жүргізу құқығындағы коммуналдық мемлекеттік кәсіпорны ұсынған тізбе бойынша амбулаториялық емдеудегі туберкулез ауруымен ауыратын азаматтарға - 7 айлық есептік көрсеткіш мөлшерінде көрсетіледі.</w:t>
      </w:r>
    </w:p>
    <w:bookmarkEnd w:id="72"/>
    <w:bookmarkStart w:name="z82" w:id="73"/>
    <w:p>
      <w:pPr>
        <w:spacing w:after="0"/>
        <w:ind w:left="0"/>
        <w:jc w:val="both"/>
      </w:pPr>
      <w:r>
        <w:rPr>
          <w:rFonts w:ascii="Times New Roman"/>
          <w:b w:val="false"/>
          <w:i w:val="false"/>
          <w:color w:val="000000"/>
          <w:sz w:val="28"/>
        </w:rPr>
        <w:t>
      2) мезгіл-мезгіл (жылына бір рет):</w:t>
      </w:r>
    </w:p>
    <w:bookmarkEnd w:id="73"/>
    <w:bookmarkStart w:name="z83" w:id="74"/>
    <w:p>
      <w:pPr>
        <w:spacing w:after="0"/>
        <w:ind w:left="0"/>
        <w:jc w:val="both"/>
      </w:pPr>
      <w:r>
        <w:rPr>
          <w:rFonts w:ascii="Times New Roman"/>
          <w:b w:val="false"/>
          <w:i w:val="false"/>
          <w:color w:val="000000"/>
          <w:sz w:val="28"/>
        </w:rPr>
        <w:t>
      басқа да әлеуметтік мәні бар сырқаты бар адамдарға жан басындағы орташа кірісі есепке алынбай жылына бір рет 20 айлық есептік көрсеткіш мөлшеріне дейін көрсетіледі.</w:t>
      </w:r>
    </w:p>
    <w:bookmarkEnd w:id="74"/>
    <w:bookmarkStart w:name="z84" w:id="75"/>
    <w:p>
      <w:pPr>
        <w:spacing w:after="0"/>
        <w:ind w:left="0"/>
        <w:jc w:val="both"/>
      </w:pPr>
      <w:r>
        <w:rPr>
          <w:rFonts w:ascii="Times New Roman"/>
          <w:b w:val="false"/>
          <w:i w:val="false"/>
          <w:color w:val="000000"/>
          <w:sz w:val="28"/>
        </w:rPr>
        <w:t>
      11. Көмекті тағайындау үшін жан басына шаққандағы орташа табыс шегі Қазақстан Республикасының күнкөріс минимумының екі еселенген мөлшерінде белгіленеді.</w:t>
      </w:r>
    </w:p>
    <w:bookmarkEnd w:id="75"/>
    <w:bookmarkStart w:name="z85" w:id="76"/>
    <w:p>
      <w:pPr>
        <w:spacing w:after="0"/>
        <w:ind w:left="0"/>
        <w:jc w:val="left"/>
      </w:pPr>
      <w:r>
        <w:rPr>
          <w:rFonts w:ascii="Times New Roman"/>
          <w:b/>
          <w:i w:val="false"/>
          <w:color w:val="000000"/>
        </w:rPr>
        <w:t xml:space="preserve"> 3-тарау. Әлеуметтік көмек көрсету тәртібі</w:t>
      </w:r>
    </w:p>
    <w:bookmarkEnd w:id="76"/>
    <w:bookmarkStart w:name="z86" w:id="77"/>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 Әлеуметтік көмекті алушылардың санаттарын ЖАО айқындайды.</w:t>
      </w:r>
    </w:p>
    <w:bookmarkEnd w:id="77"/>
    <w:bookmarkStart w:name="z87" w:id="7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8"/>
    <w:bookmarkStart w:name="z88" w:id="7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1-1-қосымшаға сәйкес нысан бойынша порталға электрондық түрдегі өтінішпен жүгінеді.</w:t>
      </w:r>
    </w:p>
    <w:bookmarkEnd w:id="79"/>
    <w:bookmarkStart w:name="z89" w:id="80"/>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 бойынша сұрау салулар қалыптастырады.</w:t>
      </w:r>
    </w:p>
    <w:bookmarkEnd w:id="80"/>
    <w:bookmarkStart w:name="z90" w:id="8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81"/>
    <w:bookmarkStart w:name="z91" w:id="8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82"/>
    <w:bookmarkStart w:name="z92" w:id="8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 3) мұқтаждар санатына жатқызу негіздерінің болу фактісін растайтын төменде санамаланған құжаттардың бірі:</w:t>
      </w:r>
    </w:p>
    <w:bookmarkEnd w:id="83"/>
    <w:bookmarkStart w:name="z93" w:id="84"/>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84"/>
    <w:bookmarkStart w:name="z94" w:id="8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85"/>
    <w:bookmarkStart w:name="z95" w:id="86"/>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86"/>
    <w:bookmarkStart w:name="z96" w:id="8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7"/>
    <w:bookmarkStart w:name="z97" w:id="88"/>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88"/>
    <w:bookmarkStart w:name="z98" w:id="8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89"/>
    <w:bookmarkStart w:name="z99" w:id="9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90"/>
    <w:bookmarkStart w:name="z100" w:id="91"/>
    <w:p>
      <w:pPr>
        <w:spacing w:after="0"/>
        <w:ind w:left="0"/>
        <w:jc w:val="both"/>
      </w:pPr>
      <w:r>
        <w:rPr>
          <w:rFonts w:ascii="Times New Roman"/>
          <w:b w:val="false"/>
          <w:i w:val="false"/>
          <w:color w:val="000000"/>
          <w:sz w:val="28"/>
        </w:rPr>
        <w:t>
      14.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91"/>
    <w:bookmarkStart w:name="z101" w:id="9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92"/>
    <w:bookmarkStart w:name="z102" w:id="9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3"/>
    <w:bookmarkStart w:name="z103" w:id="94"/>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94"/>
    <w:bookmarkStart w:name="z104" w:id="95"/>
    <w:p>
      <w:pPr>
        <w:spacing w:after="0"/>
        <w:ind w:left="0"/>
        <w:jc w:val="both"/>
      </w:pPr>
      <w:r>
        <w:rPr>
          <w:rFonts w:ascii="Times New Roman"/>
          <w:b w:val="false"/>
          <w:i w:val="false"/>
          <w:color w:val="000000"/>
          <w:sz w:val="28"/>
        </w:rPr>
        <w:t>
      15. Әлеуметтік көмек көрсету тәртібі Үлгілік қағидалардың 3-тарауымен анықталады.</w:t>
      </w:r>
    </w:p>
    <w:bookmarkEnd w:id="95"/>
    <w:bookmarkStart w:name="z105" w:id="96"/>
    <w:p>
      <w:pPr>
        <w:spacing w:after="0"/>
        <w:ind w:left="0"/>
        <w:jc w:val="both"/>
      </w:pPr>
      <w:r>
        <w:rPr>
          <w:rFonts w:ascii="Times New Roman"/>
          <w:b w:val="false"/>
          <w:i w:val="false"/>
          <w:color w:val="000000"/>
          <w:sz w:val="28"/>
        </w:rPr>
        <w:t>
      16. Әлеуметтік көмек көрсетуден бас тарту:</w:t>
      </w:r>
    </w:p>
    <w:bookmarkEnd w:id="96"/>
    <w:bookmarkStart w:name="z106" w:id="9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7"/>
    <w:bookmarkStart w:name="z107" w:id="9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98"/>
    <w:bookmarkStart w:name="z108" w:id="9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99"/>
    <w:bookmarkStart w:name="z109" w:id="10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жағдайларында жүзеге асырылады.</w:t>
      </w:r>
    </w:p>
    <w:bookmarkEnd w:id="100"/>
    <w:bookmarkStart w:name="z110" w:id="101"/>
    <w:p>
      <w:pPr>
        <w:spacing w:after="0"/>
        <w:ind w:left="0"/>
        <w:jc w:val="both"/>
      </w:pPr>
      <w:r>
        <w:rPr>
          <w:rFonts w:ascii="Times New Roman"/>
          <w:b w:val="false"/>
          <w:i w:val="false"/>
          <w:color w:val="000000"/>
          <w:sz w:val="28"/>
        </w:rPr>
        <w:t>
      17. Мынадай:</w:t>
      </w:r>
    </w:p>
    <w:bookmarkEnd w:id="101"/>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w:t>
      </w:r>
    </w:p>
    <w:p>
      <w:pPr>
        <w:spacing w:after="0"/>
        <w:ind w:left="0"/>
        <w:jc w:val="both"/>
      </w:pPr>
      <w:r>
        <w:rPr>
          <w:rFonts w:ascii="Times New Roman"/>
          <w:b w:val="false"/>
          <w:i w:val="false"/>
          <w:color w:val="000000"/>
          <w:sz w:val="28"/>
        </w:rPr>
        <w:t>
      кеткен;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немесе сот тәртібімен қайтарылуға тиіс.</w:t>
      </w:r>
    </w:p>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20. Әлеуметтік көмек көрсету жөніндегі уәкілетті орган қабылдаған</w:t>
      </w:r>
    </w:p>
    <w:bookmarkStart w:name="z123" w:id="102"/>
    <w:p>
      <w:pPr>
        <w:spacing w:after="0"/>
        <w:ind w:left="0"/>
        <w:jc w:val="both"/>
      </w:pPr>
      <w:r>
        <w:rPr>
          <w:rFonts w:ascii="Times New Roman"/>
          <w:b w:val="false"/>
          <w:i w:val="false"/>
          <w:color w:val="000000"/>
          <w:sz w:val="28"/>
        </w:rPr>
        <w:t>
      әлеуметтік көмек көрсету туралы шешім негізінде мемлекеттік корпорация:</w:t>
      </w:r>
    </w:p>
    <w:bookmarkEnd w:id="102"/>
    <w:bookmarkStart w:name="z124" w:id="103"/>
    <w:p>
      <w:pPr>
        <w:spacing w:after="0"/>
        <w:ind w:left="0"/>
        <w:jc w:val="both"/>
      </w:pPr>
      <w:r>
        <w:rPr>
          <w:rFonts w:ascii="Times New Roman"/>
          <w:b w:val="false"/>
          <w:i w:val="false"/>
          <w:color w:val="000000"/>
          <w:sz w:val="28"/>
        </w:rPr>
        <w:t>
      біржолғы төлемдер бойынша күн сайын;</w:t>
      </w:r>
    </w:p>
    <w:bookmarkEnd w:id="103"/>
    <w:bookmarkStart w:name="z125" w:id="104"/>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04"/>
    <w:bookmarkStart w:name="z126" w:id="105"/>
    <w:p>
      <w:pPr>
        <w:spacing w:after="0"/>
        <w:ind w:left="0"/>
        <w:jc w:val="both"/>
      </w:pPr>
      <w:r>
        <w:rPr>
          <w:rFonts w:ascii="Times New Roman"/>
          <w:b w:val="false"/>
          <w:i w:val="false"/>
          <w:color w:val="000000"/>
          <w:sz w:val="28"/>
        </w:rPr>
        <w:t>
      21.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05"/>
    <w:bookmarkStart w:name="z127" w:id="106"/>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w:t>
      </w:r>
    </w:p>
    <w:bookmarkEnd w:id="106"/>
    <w:bookmarkStart w:name="z128" w:id="107"/>
    <w:p>
      <w:pPr>
        <w:spacing w:after="0"/>
        <w:ind w:left="0"/>
        <w:jc w:val="both"/>
      </w:pPr>
      <w:r>
        <w:rPr>
          <w:rFonts w:ascii="Times New Roman"/>
          <w:b w:val="false"/>
          <w:i w:val="false"/>
          <w:color w:val="000000"/>
          <w:sz w:val="28"/>
        </w:rPr>
        <w:t>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07"/>
    <w:bookmarkStart w:name="z129" w:id="108"/>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23 мамырдағы </w:t>
            </w:r>
            <w:r>
              <w:br/>
            </w:r>
            <w:r>
              <w:rPr>
                <w:rFonts w:ascii="Times New Roman"/>
                <w:b w:val="false"/>
                <w:i w:val="false"/>
                <w:color w:val="000000"/>
                <w:sz w:val="20"/>
              </w:rPr>
              <w:t>№ 22/4-VIII шешіміне қосымша</w:t>
            </w:r>
          </w:p>
        </w:tc>
      </w:tr>
    </w:tbl>
    <w:bookmarkStart w:name="z112" w:id="109"/>
    <w:p>
      <w:pPr>
        <w:spacing w:after="0"/>
        <w:ind w:left="0"/>
        <w:jc w:val="left"/>
      </w:pPr>
      <w:r>
        <w:rPr>
          <w:rFonts w:ascii="Times New Roman"/>
          <w:b/>
          <w:i w:val="false"/>
          <w:color w:val="000000"/>
        </w:rPr>
        <w:t xml:space="preserve"> Зайсан аудандық мәслихатының күші жойылды деп танылған кейбір шешімдерінің тізбесі:</w:t>
      </w:r>
    </w:p>
    <w:bookmarkEnd w:id="109"/>
    <w:bookmarkStart w:name="z113" w:id="110"/>
    <w:p>
      <w:pPr>
        <w:spacing w:after="0"/>
        <w:ind w:left="0"/>
        <w:jc w:val="both"/>
      </w:pPr>
      <w:r>
        <w:rPr>
          <w:rFonts w:ascii="Times New Roman"/>
          <w:b w:val="false"/>
          <w:i w:val="false"/>
          <w:color w:val="000000"/>
          <w:sz w:val="28"/>
        </w:rPr>
        <w:t xml:space="preserve">
      1. Зайсан аудандық мәслихатының 2014 жылғы 6 наурыздағы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№3217 болып тіркелген);</w:t>
      </w:r>
    </w:p>
    <w:bookmarkEnd w:id="110"/>
    <w:bookmarkStart w:name="z114" w:id="111"/>
    <w:p>
      <w:pPr>
        <w:spacing w:after="0"/>
        <w:ind w:left="0"/>
        <w:jc w:val="both"/>
      </w:pPr>
      <w:r>
        <w:rPr>
          <w:rFonts w:ascii="Times New Roman"/>
          <w:b w:val="false"/>
          <w:i w:val="false"/>
          <w:color w:val="000000"/>
          <w:sz w:val="28"/>
        </w:rPr>
        <w:t xml:space="preserve">
      2. Зайсан аудандық мәслихатының 2014 жылғы 18 шілдедегі №26-5/І Зайсан аудандық мәслихатының 2014 жылғы 6 наурыздағы №23-2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№3448 болып тіркелген);</w:t>
      </w:r>
    </w:p>
    <w:bookmarkEnd w:id="111"/>
    <w:bookmarkStart w:name="z115" w:id="112"/>
    <w:p>
      <w:pPr>
        <w:spacing w:after="0"/>
        <w:ind w:left="0"/>
        <w:jc w:val="both"/>
      </w:pPr>
      <w:r>
        <w:rPr>
          <w:rFonts w:ascii="Times New Roman"/>
          <w:b w:val="false"/>
          <w:i w:val="false"/>
          <w:color w:val="000000"/>
          <w:sz w:val="28"/>
        </w:rPr>
        <w:t xml:space="preserve">
      3. Зайсан аудандық мәслихатының 2016 жылғы 12 тамыздағы №5-6/4 Зайсан аудандық мәслихатының 2014 жылғы 6 наурыздағы №23-2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№4659 болып тіркелген);</w:t>
      </w:r>
    </w:p>
    <w:bookmarkEnd w:id="112"/>
    <w:bookmarkStart w:name="z116" w:id="113"/>
    <w:p>
      <w:pPr>
        <w:spacing w:after="0"/>
        <w:ind w:left="0"/>
        <w:jc w:val="both"/>
      </w:pPr>
      <w:r>
        <w:rPr>
          <w:rFonts w:ascii="Times New Roman"/>
          <w:b w:val="false"/>
          <w:i w:val="false"/>
          <w:color w:val="000000"/>
          <w:sz w:val="28"/>
        </w:rPr>
        <w:t xml:space="preserve">
      4. Зайсан аудандық мәслихатының 2017 жылғы 6 маусымдағы №13-2 Зайсан аудандық мәслихатының 2014 жылғы 6 наурыздағы №23-2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№5091 болып тіркелген);</w:t>
      </w:r>
    </w:p>
    <w:bookmarkEnd w:id="113"/>
    <w:bookmarkStart w:name="z117" w:id="114"/>
    <w:p>
      <w:pPr>
        <w:spacing w:after="0"/>
        <w:ind w:left="0"/>
        <w:jc w:val="both"/>
      </w:pPr>
      <w:r>
        <w:rPr>
          <w:rFonts w:ascii="Times New Roman"/>
          <w:b w:val="false"/>
          <w:i w:val="false"/>
          <w:color w:val="000000"/>
          <w:sz w:val="28"/>
        </w:rPr>
        <w:t xml:space="preserve">
      5. Зайсан аудандық мәслихатының 2018 жылғы 9 сәуірдегі №24-9 Зайсан аудандық мәслихатының 2014 жылғы 6 наурыздағы №23-2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№5-11-156 болып тіркелген);</w:t>
      </w:r>
    </w:p>
    <w:bookmarkEnd w:id="114"/>
    <w:bookmarkStart w:name="z118" w:id="115"/>
    <w:p>
      <w:pPr>
        <w:spacing w:after="0"/>
        <w:ind w:left="0"/>
        <w:jc w:val="both"/>
      </w:pPr>
      <w:r>
        <w:rPr>
          <w:rFonts w:ascii="Times New Roman"/>
          <w:b w:val="false"/>
          <w:i w:val="false"/>
          <w:color w:val="000000"/>
          <w:sz w:val="28"/>
        </w:rPr>
        <w:t xml:space="preserve">
      6. Зайсан аудандық мәслихатының 2019 жылғы 28 мамырдағы №40-7 Зайсан аудандық мәслихатының 2014 жылғы 6 наурыздағы №23-2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№5999 болып тіркелген);</w:t>
      </w:r>
    </w:p>
    <w:bookmarkEnd w:id="115"/>
    <w:bookmarkStart w:name="z119" w:id="116"/>
    <w:p>
      <w:pPr>
        <w:spacing w:after="0"/>
        <w:ind w:left="0"/>
        <w:jc w:val="both"/>
      </w:pPr>
      <w:r>
        <w:rPr>
          <w:rFonts w:ascii="Times New Roman"/>
          <w:b w:val="false"/>
          <w:i w:val="false"/>
          <w:color w:val="000000"/>
          <w:sz w:val="28"/>
        </w:rPr>
        <w:t xml:space="preserve">
      7. Зайсан аудандық мәслихатының 2019 жылғы 27 желтоқсандағы №49-4/2 Зайсан аудандық мәслихатының 2014 жылғы 6 наурыздағы №23-2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№6508 болып тіркелген);</w:t>
      </w:r>
    </w:p>
    <w:bookmarkEnd w:id="116"/>
    <w:bookmarkStart w:name="z120" w:id="117"/>
    <w:p>
      <w:pPr>
        <w:spacing w:after="0"/>
        <w:ind w:left="0"/>
        <w:jc w:val="both"/>
      </w:pPr>
      <w:r>
        <w:rPr>
          <w:rFonts w:ascii="Times New Roman"/>
          <w:b w:val="false"/>
          <w:i w:val="false"/>
          <w:color w:val="000000"/>
          <w:sz w:val="28"/>
        </w:rPr>
        <w:t xml:space="preserve">
      8. Зайсан аудандық мәслихатының 2020 жылғы 31 наурыздағы №52-8/1 "Зайсан аудандық мәслихатының 2014 жылғы 6 наурыздағы №23-2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№6960 болып тіркелген);</w:t>
      </w:r>
    </w:p>
    <w:bookmarkEnd w:id="117"/>
    <w:bookmarkStart w:name="z121" w:id="118"/>
    <w:p>
      <w:pPr>
        <w:spacing w:after="0"/>
        <w:ind w:left="0"/>
        <w:jc w:val="both"/>
      </w:pPr>
      <w:r>
        <w:rPr>
          <w:rFonts w:ascii="Times New Roman"/>
          <w:b w:val="false"/>
          <w:i w:val="false"/>
          <w:color w:val="000000"/>
          <w:sz w:val="28"/>
        </w:rPr>
        <w:t xml:space="preserve">
      9. Зайсан аудандық мәслихатының 2021 жылғы 4 мамырдағы №5-2 Зайсан аудандық мәслихатының 2014 жылғы 6 наурыздағы №23-2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№8758 болып тіркелген);</w:t>
      </w:r>
    </w:p>
    <w:bookmarkEnd w:id="118"/>
    <w:bookmarkStart w:name="z122" w:id="119"/>
    <w:p>
      <w:pPr>
        <w:spacing w:after="0"/>
        <w:ind w:left="0"/>
        <w:jc w:val="both"/>
      </w:pPr>
      <w:r>
        <w:rPr>
          <w:rFonts w:ascii="Times New Roman"/>
          <w:b w:val="false"/>
          <w:i w:val="false"/>
          <w:color w:val="000000"/>
          <w:sz w:val="28"/>
        </w:rPr>
        <w:t xml:space="preserve">
      10. Зайсан аудандық мәслихатының 2022 жылғы 18 қазандағы №24-1 Зайсан аудандық мәслихатының 2014 жылғы 6 наурыздағы №23-2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№30375 болып тіркелген).</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