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052e" w14:textId="f860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аудандық мәслихатының 2020 жылғы 28 қазандағы № 51/3-VI "Глубокое ауданы аумағында бейбіт жиналыстарды ұйымдастыру және өткізу тәртібін белгілеу туралы" шешіміне өзгерістер мен толықтыру енгізу туралы</w:t>
      </w:r>
    </w:p>
    <w:p>
      <w:pPr>
        <w:spacing w:after="0"/>
        <w:ind w:left="0"/>
        <w:jc w:val="both"/>
      </w:pPr>
      <w:r>
        <w:rPr>
          <w:rFonts w:ascii="Times New Roman"/>
          <w:b w:val="false"/>
          <w:i w:val="false"/>
          <w:color w:val="000000"/>
          <w:sz w:val="28"/>
        </w:rPr>
        <w:t>Шығыс Қазақстан облысы Глубокое аудандық мәслихатының 2024 жылғы 20 наурыздағы № 10/6-VIII шешімі. Шығыс Қазақстан облысының Әділет департаментінде 2024 жылғы 28 наурызда № 8979-16 болып тіркелді</w:t>
      </w:r>
    </w:p>
    <w:p>
      <w:pPr>
        <w:spacing w:after="0"/>
        <w:ind w:left="0"/>
        <w:jc w:val="both"/>
      </w:pPr>
      <w:bookmarkStart w:name="z5" w:id="0"/>
      <w:r>
        <w:rPr>
          <w:rFonts w:ascii="Times New Roman"/>
          <w:b w:val="false"/>
          <w:i w:val="false"/>
          <w:color w:val="000000"/>
          <w:sz w:val="28"/>
        </w:rPr>
        <w:t>
      Глубокое аудандық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Глубокое аудандық мәслихатының 2020 жылғы 28 қазандағы № 51/3-VI "Глубокое ауданы аумағында бейбіт жиналыстарды ұйымдастыру және өткізу тәртібін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7776 болып тіркелген) келесі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"Глубокое ауданы бойынша бейбіт жиналыстарды ұйымдастыру және өткізу үшін арнайы орындарды және олардың шекті толу нормаларын, оларды материалдық-техникалық және ұйымдастырушылық қамтамасыз етуге қойылатын талаптарды, пайдалану тәртібін, пикеттеуді өткізуге тыйым салынған іргелес аумақтардың шекараларын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8 - 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 бабына</w:t>
      </w:r>
      <w:r>
        <w:rPr>
          <w:rFonts w:ascii="Times New Roman"/>
          <w:b w:val="false"/>
          <w:i w:val="false"/>
          <w:color w:val="000000"/>
          <w:sz w:val="28"/>
        </w:rPr>
        <w:t xml:space="preserve"> сәйкес, Глубокое аудандық мәслихаты ШЕШІМ ҚАБЫЛДАДЫ:";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"1. Айқындалсын:</w:t>
      </w:r>
    </w:p>
    <w:bookmarkEnd w:id="4"/>
    <w:bookmarkStart w:name="z13" w:id="5"/>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бейбіт жиналыстарды ұйымдастыру және өткізу үшін арнайы орындар және олардың шекті толу нормалары;</w:t>
      </w:r>
    </w:p>
    <w:bookmarkEnd w:id="5"/>
    <w:bookmarkStart w:name="z14" w:id="6"/>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арнайы орындарды материалдық-техникалық және ұйымдастырушылық қамтамасыз етуге қойылатын талаптар;</w:t>
      </w:r>
    </w:p>
    <w:bookmarkEnd w:id="6"/>
    <w:bookmarkStart w:name="z15" w:id="7"/>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арнайы орындарды пайдалану тәртібі;</w:t>
      </w:r>
    </w:p>
    <w:bookmarkEnd w:id="7"/>
    <w:bookmarkStart w:name="z16" w:id="8"/>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пикеттеуді өткізуге тыйым салынған іргелес аумақтардың шекаралары.";</w:t>
      </w:r>
    </w:p>
    <w:bookmarkEnd w:id="8"/>
    <w:bookmarkStart w:name="z17" w:id="9"/>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p>
    <w:bookmarkEnd w:id="9"/>
    <w:bookmarkStart w:name="z18" w:id="10"/>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2, 3 және 4-қосымшалармен толықтырылсын.</w:t>
      </w:r>
    </w:p>
    <w:bookmarkEnd w:id="10"/>
    <w:bookmarkStart w:name="z19" w:id="1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Глубокое аудандық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Калигожин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10/6-VIII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1 қосымша</w:t>
            </w:r>
          </w:p>
        </w:tc>
      </w:tr>
    </w:tbl>
    <w:bookmarkStart w:name="z23" w:id="12"/>
    <w:p>
      <w:pPr>
        <w:spacing w:after="0"/>
        <w:ind w:left="0"/>
        <w:jc w:val="left"/>
      </w:pPr>
      <w:r>
        <w:rPr>
          <w:rFonts w:ascii="Times New Roman"/>
          <w:b/>
          <w:i w:val="false"/>
          <w:color w:val="000000"/>
        </w:rPr>
        <w:t xml:space="preserve"> Бейбіт жиналыстарды ұйымдастыру және өткізу үшін арнайы орындар және олардың шекті толу нормалары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Глубокое кентіндегі Пирогов көшесі бойындағы 22 үйдің ауданындағы алаң </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адамнан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Шерулер мен демонстрациялар үшін маршрут: Глубокое кенті Пирогов көшесі бойындағы 22 үйдің ауданындағы алаңнан бастап Попович көшесі 13 стадионға дейін</w:t>
            </w: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10/6-VIII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2 қосымша</w:t>
            </w:r>
          </w:p>
        </w:tc>
      </w:tr>
    </w:tbl>
    <w:bookmarkStart w:name="z26" w:id="13"/>
    <w:p>
      <w:pPr>
        <w:spacing w:after="0"/>
        <w:ind w:left="0"/>
        <w:jc w:val="left"/>
      </w:pPr>
      <w:r>
        <w:rPr>
          <w:rFonts w:ascii="Times New Roman"/>
          <w:b/>
          <w:i w:val="false"/>
          <w:color w:val="000000"/>
        </w:rPr>
        <w:t xml:space="preserve"> Арнайы орындарды материалдық-техникалық және ұйымдастырушылық қамтамасыз етуге қойылатын талаптар</w:t>
      </w:r>
    </w:p>
    <w:bookmarkEnd w:id="13"/>
    <w:bookmarkStart w:name="z27" w:id="14"/>
    <w:p>
      <w:pPr>
        <w:spacing w:after="0"/>
        <w:ind w:left="0"/>
        <w:jc w:val="both"/>
      </w:pPr>
      <w:r>
        <w:rPr>
          <w:rFonts w:ascii="Times New Roman"/>
          <w:b w:val="false"/>
          <w:i w:val="false"/>
          <w:color w:val="000000"/>
          <w:sz w:val="28"/>
        </w:rPr>
        <w:t xml:space="preserve">
      Бейбіт жиналыс өткізілетін күні ұйымдастырушылар мен оның қатысушылары Қазақстан Республикасының "Қазақстан Республикасында бейбіт жиналыстарды ұйымдастыру және өткізу тәртібі туралы"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баптарының</w:t>
      </w:r>
      <w:r>
        <w:rPr>
          <w:rFonts w:ascii="Times New Roman"/>
          <w:b w:val="false"/>
          <w:i w:val="false"/>
          <w:color w:val="000000"/>
          <w:sz w:val="28"/>
        </w:rPr>
        <w:t xml:space="preserve"> талаптарын сақтауы тиіс.</w:t>
      </w:r>
    </w:p>
    <w:bookmarkEnd w:id="14"/>
    <w:bookmarkStart w:name="z28" w:id="15"/>
    <w:p>
      <w:pPr>
        <w:spacing w:after="0"/>
        <w:ind w:left="0"/>
        <w:jc w:val="both"/>
      </w:pPr>
      <w:r>
        <w:rPr>
          <w:rFonts w:ascii="Times New Roman"/>
          <w:b w:val="false"/>
          <w:i w:val="false"/>
          <w:color w:val="000000"/>
          <w:sz w:val="28"/>
        </w:rPr>
        <w:t>
      Ұйымдастырушы немесе ұйымдастырушының өкілдері бейбіт жиналыстар өткізу кезінде аудиовизуалды техника құралдарын пайдалануға, сондай-ақ бейне және фототүсірілім жасауға құқылы;</w:t>
      </w:r>
    </w:p>
    <w:bookmarkEnd w:id="15"/>
    <w:bookmarkStart w:name="z29" w:id="16"/>
    <w:p>
      <w:pPr>
        <w:spacing w:after="0"/>
        <w:ind w:left="0"/>
        <w:jc w:val="both"/>
      </w:pPr>
      <w:r>
        <w:rPr>
          <w:rFonts w:ascii="Times New Roman"/>
          <w:b w:val="false"/>
          <w:i w:val="false"/>
          <w:color w:val="000000"/>
          <w:sz w:val="28"/>
        </w:rPr>
        <w:t>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жүзеге асырады.</w:t>
      </w:r>
    </w:p>
    <w:bookmarkEnd w:id="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10/6-VIII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3 қосымша</w:t>
            </w:r>
          </w:p>
        </w:tc>
      </w:tr>
    </w:tbl>
    <w:bookmarkStart w:name="z32" w:id="17"/>
    <w:p>
      <w:pPr>
        <w:spacing w:after="0"/>
        <w:ind w:left="0"/>
        <w:jc w:val="left"/>
      </w:pPr>
      <w:r>
        <w:rPr>
          <w:rFonts w:ascii="Times New Roman"/>
          <w:b/>
          <w:i w:val="false"/>
          <w:color w:val="000000"/>
        </w:rPr>
        <w:t xml:space="preserve"> Арнайы орындарды пайдалану тәртібі</w:t>
      </w:r>
    </w:p>
    <w:bookmarkEnd w:id="17"/>
    <w:bookmarkStart w:name="z33" w:id="18"/>
    <w:p>
      <w:pPr>
        <w:spacing w:after="0"/>
        <w:ind w:left="0"/>
        <w:jc w:val="both"/>
      </w:pPr>
      <w:r>
        <w:rPr>
          <w:rFonts w:ascii="Times New Roman"/>
          <w:b w:val="false"/>
          <w:i w:val="false"/>
          <w:color w:val="000000"/>
          <w:sz w:val="28"/>
        </w:rPr>
        <w:t>
      Бейбіт жиналыстар пикеттеуді қоспағанда, бейбіт жиналыстарды ұйымдастыру және өткізу үшін осы шешіммен айқындалған арнайы орындарда өткізіледі.</w:t>
      </w:r>
    </w:p>
    <w:bookmarkEnd w:id="18"/>
    <w:bookmarkStart w:name="z34" w:id="19"/>
    <w:p>
      <w:pPr>
        <w:spacing w:after="0"/>
        <w:ind w:left="0"/>
        <w:jc w:val="both"/>
      </w:pPr>
      <w:r>
        <w:rPr>
          <w:rFonts w:ascii="Times New Roman"/>
          <w:b w:val="false"/>
          <w:i w:val="false"/>
          <w:color w:val="000000"/>
          <w:sz w:val="28"/>
        </w:rPr>
        <w:t>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19"/>
    <w:bookmarkStart w:name="z35" w:id="20"/>
    <w:p>
      <w:pPr>
        <w:spacing w:after="0"/>
        <w:ind w:left="0"/>
        <w:jc w:val="both"/>
      </w:pPr>
      <w:r>
        <w:rPr>
          <w:rFonts w:ascii="Times New Roman"/>
          <w:b w:val="false"/>
          <w:i w:val="false"/>
          <w:color w:val="000000"/>
          <w:sz w:val="28"/>
        </w:rPr>
        <w:t>
      Бейбіт жиналыстарды бейбіт жиналыстар өткізілетін күні жергілікті уақыт бойынша сағат 9.00-ден ерте бастауға және сағат 20.00-ден кеш аяқтауға болмайды.</w:t>
      </w:r>
    </w:p>
    <w:bookmarkEnd w:id="20"/>
    <w:bookmarkStart w:name="z36" w:id="21"/>
    <w:p>
      <w:pPr>
        <w:spacing w:after="0"/>
        <w:ind w:left="0"/>
        <w:jc w:val="both"/>
      </w:pPr>
      <w:r>
        <w:rPr>
          <w:rFonts w:ascii="Times New Roman"/>
          <w:b w:val="false"/>
          <w:i w:val="false"/>
          <w:color w:val="000000"/>
          <w:sz w:val="28"/>
        </w:rPr>
        <w:t>
      Бейбіт жиналыстарды ұйымдастыру және өткізу үшін арнайы орындарды қоспағанда, дәл сол бір жерде дәл сол бір уақытта дәл сол бір объектіде екі және одан да көп пикет өткізуге жол берілмейді.</w:t>
      </w:r>
    </w:p>
    <w:bookmarkEnd w:id="21"/>
    <w:bookmarkStart w:name="z37" w:id="22"/>
    <w:p>
      <w:pPr>
        <w:spacing w:after="0"/>
        <w:ind w:left="0"/>
        <w:jc w:val="both"/>
      </w:pPr>
      <w:r>
        <w:rPr>
          <w:rFonts w:ascii="Times New Roman"/>
          <w:b w:val="false"/>
          <w:i w:val="false"/>
          <w:color w:val="000000"/>
          <w:sz w:val="28"/>
        </w:rPr>
        <w:t>
      Пикеттеу ұзақтығы бейбіт жиналыстарды ұйымдастыру және өткізу үшін арнайы орындарды қоспағанда, дәл сол бір жерде дәл сол бір объектіде күніне 2 сағаттан аспауға тиіс.</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2024 жылғы 20 наурыздағы </w:t>
            </w:r>
            <w:r>
              <w:br/>
            </w:r>
            <w:r>
              <w:rPr>
                <w:rFonts w:ascii="Times New Roman"/>
                <w:b w:val="false"/>
                <w:i w:val="false"/>
                <w:color w:val="000000"/>
                <w:sz w:val="20"/>
              </w:rPr>
              <w:t>№ 10/6-VIII 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2020 жылғы 28 қазандағы </w:t>
            </w:r>
            <w:r>
              <w:br/>
            </w:r>
            <w:r>
              <w:rPr>
                <w:rFonts w:ascii="Times New Roman"/>
                <w:b w:val="false"/>
                <w:i w:val="false"/>
                <w:color w:val="000000"/>
                <w:sz w:val="20"/>
              </w:rPr>
              <w:t>№ 51/3-VI шешіміне 4 қосымша</w:t>
            </w:r>
          </w:p>
        </w:tc>
      </w:tr>
    </w:tbl>
    <w:bookmarkStart w:name="z40" w:id="23"/>
    <w:p>
      <w:pPr>
        <w:spacing w:after="0"/>
        <w:ind w:left="0"/>
        <w:jc w:val="left"/>
      </w:pPr>
      <w:r>
        <w:rPr>
          <w:rFonts w:ascii="Times New Roman"/>
          <w:b/>
          <w:i w:val="false"/>
          <w:color w:val="000000"/>
        </w:rPr>
        <w:t xml:space="preserve"> Пикеттеуді өткізуге тыйым салынған іргелес аумақтардың шекаралары </w:t>
      </w:r>
    </w:p>
    <w:bookmarkEnd w:id="23"/>
    <w:bookmarkStart w:name="z41" w:id="24"/>
    <w:p>
      <w:pPr>
        <w:spacing w:after="0"/>
        <w:ind w:left="0"/>
        <w:jc w:val="both"/>
      </w:pPr>
      <w:r>
        <w:rPr>
          <w:rFonts w:ascii="Times New Roman"/>
          <w:b w:val="false"/>
          <w:i w:val="false"/>
          <w:color w:val="000000"/>
          <w:sz w:val="28"/>
        </w:rPr>
        <w:t>
      Объектілердің іргелес аумақтарынан кемінде 800 метр арақашықтықта пикеттеуді өткізуге тыйым салынады:</w:t>
      </w:r>
    </w:p>
    <w:bookmarkEnd w:id="24"/>
    <w:bookmarkStart w:name="z42" w:id="25"/>
    <w:p>
      <w:pPr>
        <w:spacing w:after="0"/>
        <w:ind w:left="0"/>
        <w:jc w:val="both"/>
      </w:pPr>
      <w:r>
        <w:rPr>
          <w:rFonts w:ascii="Times New Roman"/>
          <w:b w:val="false"/>
          <w:i w:val="false"/>
          <w:color w:val="000000"/>
          <w:sz w:val="28"/>
        </w:rPr>
        <w:t>
      1) жаппай жерлеу орындарында;</w:t>
      </w:r>
    </w:p>
    <w:bookmarkEnd w:id="25"/>
    <w:bookmarkStart w:name="z43" w:id="26"/>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26"/>
    <w:bookmarkStart w:name="z44" w:id="27"/>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27"/>
    <w:bookmarkStart w:name="z45" w:id="28"/>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28"/>
    <w:bookmarkStart w:name="z46" w:id="29"/>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