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5816" w14:textId="66d5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2021 жылғы 17 қыркүйектегі № 3743 "Өскемен қаласында стационарлық емес сауда объектілерін орналастыру орындарын айқындау және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2024 жылғы 23 қазандағы № 3792 қаулысы. Шығыс Қазақстан облысының Әділет департаментінде 2024 жылғы 29 қазанда № 9098-16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Өскемен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әкімдігінің 2021 жылғы 17 қыркүйектегі № 3743 "Өскемен қаласында стационарлық емес сауда объектілерін орналастыру орындарын айқындау және бекіту туралы" (Нормативтік құқықтық актілерді мемлекеттік тіркеу тізілімінде № 24710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министрінің міндетін атқарушының 2015 жылғы 27 наурыздағы № 264 бұйрығымен бекітілген (Нормативтік құқықтық актілерді мемлекеттік тіркеу тізілімінде № 11148 болып тіркелген)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әкімдігі ҚАУЛЫ ЕТЕДІ:";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қаулының орындалуын бақылау Өскемен қаласы әкімінің жетекшілік ететін орынбасарына жүктелсін.".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Смит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