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7ea318" w14:textId="c7ea31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Өскемен қалалық мәслихатының 2019 жылғы 25 қазандағы № 49/2-VI "Өскемен қаласы бойынша тұрғын үй сертификаттарының мөлшерін және алушылар санатының тізбесін айқындау туралы" шешіміне толықтыру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Өскемен қалалық мәслихатының 2024 жылғы 23 тамыздағы № 24/3-VIII шешімі. Шығыс Қазақстан облысының Әділет департаментінде 2024 жылғы 27 тамызда № 9065-16 болып тіркелді. Күші жойылды - Шығыс Қазақстан облысы Өскемен қалалық мәслихатының 2025 жылғы 19 желтоқсандағы № 40/10-VIII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Шығыс Қазақстан облысы Өскемен қалалық мәслихатының 19.12.2025 </w:t>
      </w:r>
      <w:r>
        <w:rPr>
          <w:rFonts w:ascii="Times New Roman"/>
          <w:b w:val="false"/>
          <w:i w:val="false"/>
          <w:color w:val="ff0000"/>
          <w:sz w:val="28"/>
        </w:rPr>
        <w:t>№ 40/10-VIII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Өскемен қалалық мәслихаты ШЕШІМ ҚАБЫЛДАДЫ: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Өскемен қалалық мәслихатының 2019 жылғы 25 қазандағы № 49/2-VI "Өскемен қаласы бойынша тұрғын үй сертификаттарының мөлшерін және алушылар санатының тізбесін айқындау туралы" (Нормативтік құқықтық актілерді мемлекеттік тіркеу тізілімінде № 6248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толықтыру енгізілсін: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мазмұндағы он бесінші абзацпен толықтырылсын: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"денсаулық сақтау саласындағы уәкілетті орган бекiтетiн аурулар тiзiмiнде аталған кейбiр созылмалы аурулардың ауыр түрлерiмен ауыратын адамдар.".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Өскемен қалалық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Светаш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