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0b2cc" w14:textId="290b2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облысы су объектілерінің су қорғау аймақтары мен белдеулерін және оларды шаруашылықта пайдалану режимін белгілеу туралы" Шығыс Қазақстан облысы әкімдігінің 2021 жылғы 8 қарашадағы № 322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2024 жылғы 2 желтоқсандағы № 298 қаулысы. Шығыс Қазақстан облысының Әділет департаментінде 2024 жылғы 6 желтоқсанда № 9113-16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облысының әкімдігі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"Шығыс Қазақстан облысы су объектілерінің су қорғау аймақтары мен белдеулерін және оларды шаруашылықта пайдалану режимін белгілеу туралы" Шығыс Қазақстан облысы әкімдігінің 2021 жылғы 8 қарашадағы № 322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25062 болып тіркелген) мынадай өзгеріс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облысының табиғи ресурстар және табиғат пайдалануды реттеу басқармасы" мемлекеттік мекемесі Қазақстан Республикасының заңнамасында белгіленген тәртіппен: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Шығыс Қазақстан облысының Әділет департаментінде мемлекеттік тіркелуін;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жариялағаннан кейін оның Шығыс Қазақстан облысы әкімдігінің интернет-ресурсында орналастырылуын қамтамасыз етсін.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табиғи ресурстар мәселелері жөніндегі орынбасарына жүктелсін.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Шығыс Қазақстан облысы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Келісілді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"Қазақстан Республикасы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Су ресурстары және ирригация министрлігі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Су ресурстарын реттеу, қорғау және пайдалану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комитетінің су ресурстарын реттеу,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қорғау және пайдалану жөніндегі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Ертіс бассейндік инспекциясы"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ресубликалық мемлекеттік мекеме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басшысы______________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2024 жылғы "___"_______________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Жәдігерұлы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 желтоқсандағы № 298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"8"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№322 қаулысына 1-қосымша</w:t>
            </w:r>
          </w:p>
        </w:tc>
      </w:tr>
    </w:tbl>
    <w:bookmarkStart w:name="z1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су объектілерінің су қорғау аймақтары мен белдеулері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объектісінің 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ауданы (гектар)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аймағының ені (метр)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қорғау белдеуінің ені (метр)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өзенінің сол саласы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0,3489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142-185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"Иртыш-1"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183-240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 05-085-049-926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"Алмаз"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солтүстікке қарай 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"Колос" бау-бақша қоғамы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 нөмірі 05-085-051-434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"Домостроитель"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"Мелиоратор"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18,8736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400-1600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өзенінің сол жағалау учаскесі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Ново-Явленка ауылынан солтүстік-батысқа қарай 0,55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2,6020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5,0707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84,1791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101,5606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2,0967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арнасы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87,4432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5,0624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6,6245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жеткізу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109,7614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5,2086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ағысы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бұру арнасы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қаласы, Глубокое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22,6946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44,2474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760-977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Комендантка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300-357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05-085-142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Березовый Лог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Масьяновка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05-085-142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Орловский ключ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Аблакетка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Самсоновка ауылынан солтүстік-шығысқа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472,3395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75,92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Тоскура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208-330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оңтүстікке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50-215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Малая Поперечная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ауылынан оңтүстік-шығысқа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220-222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Үбі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Серый Луг шатқалы ауданы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209-413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Разливанка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 орман шаруашылығы, Лесхозная көшесі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167-323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05-083-040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сол жағалаудағы салалары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Луговатая өзенінің оң жағалаудағы салалары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Позднопаловка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Козлуха тауынан солтүстік-шығысқа қарай 2,8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Шубин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 оңтүстік-шығысқа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16,6513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2,3113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153,7-483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Ванявка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Ливино ауылынан солтүстік-шығысқа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Листвяжная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05-083-051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Листвяжная ағынының саласы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 Үбі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05-083-053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200-310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қаласынан 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45-209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45-204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Филипповка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4,5949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Сергеевский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34,6639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Теремок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13,0762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315,9844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21,3032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Ключ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8,4649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6,3435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2231,4101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1849,2595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296,2733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199,7244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Ловчий арнасы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 жауапкершілігі шектеулі серіктестігі объектілері орналасқан учаскелерде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10-491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450-460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491-564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Быструшинск су қоймасы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Гремучий Ключ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"Казцинк" жауапкершілігі шектеулі серіктестігі объектілері орналасқан учаскелерде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"Қазақстан"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Мягонькая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Тихая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Чишин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155-160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Бутаков ауылынан солтүстік-шығысқа қарай 5,7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Синюшка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Белогородцев Ключ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Бахорька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Белкин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Коноваловка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Чащевитка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31,2597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Коноваловка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Колотушка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05-068-088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Риддер қаласы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100-125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Громатуха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202-408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81-86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Ситкин Ключ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Зимовье ауылынан солтүстік шығысқа қарай 5,4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Яр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170-350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152,187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өзенінің оң саласы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Крутая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солтүстік-шығысқа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Строганка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340-760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Томиловка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80-375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Крестьянка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250-750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Томилин ключ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Козлушка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Терентьев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кентінен солтүстік-батысқа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Зубовск кен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1 саласы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17,6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1334-1975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өзенінің № 3 саласы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155,0557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19,0672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55-207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Хамир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Шумовск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Филимоновск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Мартыновск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Соловьево ауылынан солтүстік-шығысқа қарай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128,1707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Мяконькая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өзенінің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кенті, кадастрлық нөмірі 05-070-053-176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ағынының бастауы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 және Катонқарағай, Ұлан, аудандарының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13928,7166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Алтайка ауылынан 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қаласынан солтүстікке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 оң жағалау (Ермаковка ауылы) сол жағалау (Ново-Троицкое ауылы) Березовка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 Ново-Троицкое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ағынның бастауы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Чапаево ауылынан шығысқа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859-1780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Мякотиха өзенінің бастауы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Ұрынқай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өзенінің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Уфимцев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Поклонный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оңтүстік-батысқа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570-730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270-310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Чистополька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240-400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бұлақтың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бұлақтың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бұлақтың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Шувалов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Топтушка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Басов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100-465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100-460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Клементьев Лог бұлағы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 өткелінен солтүстік-батысқа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Дарабайкин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Маралий ағынының бастауы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Проходная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 солтүстікке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34,4967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5,1393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5,1337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165-418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202-198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Мякотиха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05-070-059 және 05-070-053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Мякотиха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 № 1 учаске сол жағалау № 2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Ландман ауылынан оңтүстік-батысқа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290-600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Парыгино ауылынан шығысқа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Бұқтырма өзенінің саласы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Погуляйка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Погуляйка өзенінің саласы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Бурнашевка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ауылынан солтүстік-батысқа қарай 6,4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Бедаревка ауылынан оңтүстік-шығысқа қарай 8,7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Теплый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Северное ауылынан оңтүстік-шығысқа қарай 10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893,9175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28,1895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27,0972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9,2380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15,0025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Топнушка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Канавочка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ауылынан солтүстікке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аулынан оңтүстік-шығысқа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67,3242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7,5402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6,6298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Миновск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70-85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Холодный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136-260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су қоймасы № 1 учаске № 2 учаске № 3 учаске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Серебрянск қаласы, Алтай ауданы Огневка кенті, Ұлан ауданы Смолянка ауылы, Ұлан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168,59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63,21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Снегирево ауылынан солтүстікке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Серебрянка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Александровка ауылынан солтүстік-шығысқа қарай 10,4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Медведка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Быково ауылынан солтүстікке және солтүстік-батысқа қарай 0,9 және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Долгий Ключ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Лазариха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солтүстік-шығыс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05-070-007 және 05-070-059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ағынның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Прибрежный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Бухтарминка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Никольск ауылынан солтүстік-шығысқа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05-070-033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Моисеев Лог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1,3166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4,9013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1,1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Долгий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Миновский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180-1200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Моховушка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Капитанов Лог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Пьянкин Лог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4,8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3,2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Осочиха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оңтүстікке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Ново-Крестьянка ауылынан солтүстікке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171,2325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36,7545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Қазкен ключ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104,8735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128,9387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88,6893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24,1228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22,6015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22,7634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43,0704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9,4179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9,7735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28,1248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6,3682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7,2466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Сарқырама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221,9326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43,0145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42,4757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Дальняя Таволжанка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156,0645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31,0412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30,7437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ауылынан солтүстік-шығысқа қарай 2,2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оңтүстік-шығысқа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солтүстікке қарай 13,3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385,050784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37,645834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Дородница ауылынан солтүстікке қарай 9,5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Селезневка станциясынан солтүстікке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Топнушка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Тұрғысын ауылынан солтүстік-батысқа қарай 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Бородино ауылынан оңтүстік-батысқа қарай 5,2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807,85515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11,350435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10,093823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Феклистка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Ермаковка ауылынан солтүстікке қарай 7,6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Чахлов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Мироновка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Полянское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57,9749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Таволжанка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3,8161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165,6471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12,6345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2,3658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2,6158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47,5199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6,4808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Богатырево ауылынан солтүстік-батысқа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4996,6712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555,1941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солтүстік-батысқа қарай 7,3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Васильевка ауылынан солтүстік-батысқа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шығысқа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35,94027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5,00022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Рыковский Лог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68,9764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9,559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солтүстік-шығысқа қарай 8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05-070-048, 05-070-053 есептік кварталдар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Подстепная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Александров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солтүстік-шығысқа қарай 7,5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Топнушка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Подорленок ауылынан оңтүстікке қарай 0,4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333-370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215,5-500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Капитанов Лог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Рыковский Лог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Козловка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05-070-053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"Снегиревское" кен орны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Погорелка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Путинцево ауылынан солтүстік-батысқа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Тихонов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солтүстікке қарай 5,7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Саркырама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Чиркаин ауылынан солтүстікке қарай 5,7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 ауылының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264,7-309,5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Агнеева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75-145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"Снегиревское"кен орнының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Огневский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95,2491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5,5018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3,9075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4,0641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Леннушка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130,1957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6,5615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Мельничная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83,4651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Крестовка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Осиновка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9,0438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Селезневка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135,9166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кентінен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248-301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ауылы, Мира көшесі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Оба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ауылынан оңтүстікке қарай 0,9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50-217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ағысы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өзеніндегі тоған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90-413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Пихтовка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Андрониха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Гремячий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6,7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231,67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Богородский ключ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 ауылынан шығысқа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Оба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Орловка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500-977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Бусиниха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Лосьевка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535,5111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2,9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127-391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05-068-078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49,688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10,767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2,202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Березовск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285-305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Бобровочка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ауылынан 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Вороний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ауылынан оңтүстік-шығысқа қарай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Мазанкина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Календарка ауылынан шығысқа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ауылынан оңтүстік-батысқа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61,3529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Обдериха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ауылынан солтүстік-шығысқа қарай 6,5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304,1798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11,4379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1590-2673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Изотов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2,7916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3,1679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1,8352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2,3997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5,0822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13,5397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9,1936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05-068-100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165-246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Секисовка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ауылынан оңтүстік-батысқа қарай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6,280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Оба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05-068-007 және 05-068-006 есептік кварталдары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Сипатиха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Жаңаүлбі ауылы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5,7477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0,4159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Маховка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Черногорка ауылынан солтүстік-батысқа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Антипов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387-389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05-068-053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0,7408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Поскакуха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Топкуша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300-412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391-311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өзенінің ағыстары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564,5-579,4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99,5-114,4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өзенінің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"Надежда"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05-068-159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Варначка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ауылынан солтүстікке қарай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180-830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Деушкин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Гурьев лог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Оба өзенінің ағысы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05-068-005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553-583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88-118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Переплюйка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05-068-025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Гребенюшка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көшесі ауданында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Прогресс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Таловка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ауылының ауданында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Горюшка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ауылынан оңтүстікке қарай 0,9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311-431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Үлбі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Үлбі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Тарханка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0,5504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177-216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ауылынан солтүстік-батысқа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Обдериха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05-068-098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Волчиха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Пинегин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Земляной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360-380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ауылынан солтүстікке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ауылынан солтүстік-батысқа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Висловка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Чеков ключ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05-068-090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0,1787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160-183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Металлист-3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Ушаново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5,7876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Висловка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Календарка ауылынан солтүстік-шығысқа қарай 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Чеков ключ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05-068-047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Переплюйка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ауылынан оңтүстік-батысқа қарай 1,1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Украинка ауылынан оңтүстік-батысқа қарай 1,1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6,6821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6,5091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1,2973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Горохова речка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2,7166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Горохова речка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40,4478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3,0452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39,4478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69,9352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504Г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Горохова речка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0,7156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56,1359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4,0732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Горохова речка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95,0382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9,6172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10,3355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05-068-101-120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2,5365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05-068-090, 05-068-098 есептік кварталдары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6,5349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05-068-089 есептік квартал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Предгорное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Үлбі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332,5597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221,6684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50,7951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39,2924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өзеніндегі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өзенінің ағысы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Глубочанка өзеніндегі су қоймасы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Топиха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05-068-089 есептік квартал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11,9425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0,8265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Красноярка –өзені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3847,8926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316,5145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Күркіреме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оңтүстік-батысқа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1 саласы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ауылынан шығысқа қарай 10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77,3954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8,7495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427-1242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Назариха өзенінің № 3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1,6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478-654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Байберді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Язовая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шығысқа қарай 3,2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Жаңаүлгі ауылынан солтүстік-батысқа қарай 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Қостөбе-бұлақ ағыны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солтүстік-батысқа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Устюмка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500-1024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шығысқа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солтүстік-шығысқа қарай 3,4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427-700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солтүстік-шығысқа қарай 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500-620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ауылынан оңтүстік-шығысқа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Белқарағай ауылынан солтүстік-батысқа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Ақмарал ауылынан солтүстік-батысқа қарай 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Путевочная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оңтүстік-батысқа қарай 6,9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Чесноковая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Жазаба ауылынан солтүстік-шығысқа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112-132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ауылынан солтүстік-батысқа қарай 4,8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Архиповка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ауылынан шығысқа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Белая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Колматиха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Қостөбе-бұлақ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Жаңаүлгі ауылынан солтүстік-шығысқа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210-360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9141,8295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5961,4856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110-500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828,78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ауылынан солтүстік-шығысқа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солтүстікке қарай 2,4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Жаңаүлгі ауылынан шығысқа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325-399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Үшкүнгей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ауылынан батысқа қарай 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Үнгі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Согорное ауылынан оңтүстікке қарай 0,2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7-149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Үнгі өзенінің арнасы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Үнгі өзенінің тармағы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Үнгі өзені арнасының тармағы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Өрел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280-375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05-071-018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86,4158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4,4567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Шыңғыстай ауылынан шығысқа қарай 4,6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80-280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ауылынан оңтүстік-шығысқа қарай 3,3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ауылынан солтүстік-шығысқа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58-103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144-211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Топқайың ауылынан солтүстік-шығысқа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Путевочная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ауылынан солтүстік-шығысқа қарай 14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Аққайнар ауылынан солтүстік-шығысқа қарай 7,6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Трактовый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солтүстікке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35-87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Сарықарағай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ауылынан солтүстік-шығысқа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339,6-500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ауылынан 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ауылынан оңтүстік-батысқа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Қарақаба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ауылынан оңтүстікке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Сартқожа Бұлақ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265-311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Бұлақ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70,7-300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68-300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ауылынан оңтүстікке қарай 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Жаңа-Үлго ауылынан оңтүстік-шығысқа қарай 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ауылынан солтүстік-шығысқа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Қарақобы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 ауылынан оңтүстікке қарай 25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Катон-Қарағай ауылынан солтүстікке қарай 1,2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264-332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ауылынан солтүстік- батысқа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Коробиха ауылынан оңтүстік-шығысқа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Киікбұлақ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Берел ауылынан солтүстік-шығысқа қарай 3,8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ауылынан солтүстік-шығысқа қарай 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ауылынан солтүстік-шығысқа қарай 7,3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Аршаты ауылынан солтүстік-шығысқа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Черемошка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Катонқарағай ауданы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656Ү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Үріл ауылынан 3,1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Өртеңбұлақ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Тесікқия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оның салаларымен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жағааршатлау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салаларымен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1926,65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348,29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Қоңыржайлау өзені сол салаларымен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Шұқырқалжыр өзені оң салаларының бастаулары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43,801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өзенінің бастаулары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Путочная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Өрнек ауылынан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370-1190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Поперечная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"Маралиха" және "Маралиха кен алаңы" кен орындары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Қумырза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Тополевка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Репьев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Қарағайлы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Хлебный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610-700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Қанат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М-45-122-(10б-5а-18, 19, 20), (10б-5а-14, 16) геологиялық блоктар шекарасында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5795,16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М-45-122-(10б-5а-14, 15), (10б-5б-11, 12)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Қашқымбай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М-45-122-(10б-5б-12, 13)., (10б-5б-6, 7, 8)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Байс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7, 8, 9, 10, 14, 15)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138,76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Қойшілік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М-45-122-(10б-5б-3, 4,9)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салаларымен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М-45-122-(10б-5б-5, 10), (10в-5а-1, 2, 3, 6, 7, 8) геологиялық блоктар шекарасында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көлі солтүстік-шығыс жағалау оңтүстік-батыс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Сарыөлең ауылынан солтүстік шығысқа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Сауқабай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Көлдененбұлақ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1012,1438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294,5685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Сұлушоқы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170-580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320-650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312,7537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1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45,3155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2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182,7813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3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160,2879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 өзенінің № 4 саласы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192,637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14,1822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186,0484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13,422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Саратов арнасы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Төретоғам арнасы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160,6999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5,6076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6,7955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1045,9917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45,1714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26,7303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29,2746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18,8599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696,7274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19,2264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43,1523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105,6834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өзенінің саласы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4,9565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6,8619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Таловочка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ключ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Асусай ағыны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390-470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340-740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350-720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550-640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Қарағая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Қатыш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Қояндыбұлақ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160-790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өзені оң жағалау сол жағалау оң жағалау ағысы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 9,5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Тақыркөл көлі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Жылытау ауылынан солтүстік-батысқа қарай 6,7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Қуансай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500-800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Шуршутсу өзені 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Қараағаш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400-660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оң жақ бастау сол жақ бастау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Қиынбұлақ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Егіндібұлақ ауылынан оңтүстік-шығысқа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Майтерек ауылынан солтүстікке қарай 10,5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және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Маралды кен орнының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Қашқынбай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Қыстау-Күршім ауылынан шығысқа қарай 13,3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Ізбасар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Конакбай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 19,2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100-670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250-550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180-700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280-610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Қарағаш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180-600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Егінбұлақ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Жигаловский ключ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15,1313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14,8441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1,7836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 18,9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220-580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180-480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280-460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230-530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Танаш ағыны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482-690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482-690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Үшбұлақ ауылынан оңтүстік-шығысқа қарай 18,9 шақырым жерде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450-700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210-350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260-390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Күршім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Сакрома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 Теректі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Теректі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Таловочка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05-072-015-2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158,0019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34,5193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Наумов ключ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Қарашат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Ақбұлақ ауылынан солтүстік-шығысқа қарай 13,8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6,132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200-1400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Медвежий ағыны және оның сол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Маркакөл ауылынан солтүстік-шығысқа қарай 25,7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 жақ 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 жақ бастау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өзені сол жағалау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Төсқайын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05-072-019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309,1133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77,6572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Терісайрық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740,2033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69,9174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Қояндыбұлақ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177,3075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19,5418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494,5461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78,3147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Ақмұрат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05-072-036-4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948,5743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224,3184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600,5878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102,8761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05-072-044-2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513,6524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89,9019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Қойшілік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05-072-049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3,5838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1014,2311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278,1217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Жалпақағаш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05-07269-2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1393,2994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251,4885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05-072-069-4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795,1671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147,3194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05-072-073-1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05-072-073-2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1395,0833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281,0868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05-072-073-3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894,9623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76,0486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05-072-010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05-072-004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110-440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533,8942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өзенінің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9,7874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Алқабек өзенінің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11,2384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8,7409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8,5604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өзенінің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6,6392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Балақалжыр өзенінің саласы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10,6481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8,9005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14,6974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30,1146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19,1349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18,0904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8,3011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 Теректі өзенінің саласы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ауданының шегінде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577,2704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11,204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11,2826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1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12,6516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2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3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13,2368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ағынының № 4 саласы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10,7275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Теректі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"Манка" алтын кендерін барлау учаскесінде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140,43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Қызылащы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Мойылды ауылынан шығысқа қарай 12,3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Қандырла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500-1000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Деміңшық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500-960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1-№ 11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2183,16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96,488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500-1280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Қиынсу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330-410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Тұйықбұлақ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510-660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өзенінің саласы 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"Карчигинское" кен орнының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Қалжыр өзенінің саласы 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Балақалжыр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500-780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Шындыбұлақ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500-820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Теректі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Тентек ауылынан солтүстік- батысқа қарай 12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Құлынжүн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05-244-040 және 05-244-051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Қоншубай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Аюқашқан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Глубокий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Байша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Топольки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Аксенов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Капрли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ауданы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260-335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Құлынжүн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Құлынжон ауылынан оңтүстік-шығысқа қарай 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Казнаковка көлі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Палатцы ауылына қарама-қарсы 1690+00 ДК-ден 1707-17-ге дейінгі учаскеде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98,2633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23,2123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Казнаковка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Құлынжол ауылынан оңтүстік-шығысқа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 ағыны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Қараөткел ауылынан оңтүстікке қарай 2,1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729,1939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55,42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Тарбағатай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9794,2183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3144,5465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460-513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Ортаұласты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 және 05-078-009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Қызылкесек арығы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Қаратоған арығы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Қандысу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05-078-006, 05-078-018 және 05-078-024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Құрайлы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 ауылынан солтүстік-шығысқа қарай 6,1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519,469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Тайжүзген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ауылынан оңтүстік-батысқа қарай 19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арығы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Тайжүзген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ауылынан солтүстік-батысқа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Қарағанжыра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05-078-016, 05-078-018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100-311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Жаңатоған арығы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Қыстаубайтоған арығы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Тоғым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Бесбастау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420-470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Шалақбұлақ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оңтүстік-батысқа қарай 16,2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193,69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123,48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86-718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оңтүстік-шығысқа қарай 8,5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41,91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Талдыайрық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170-420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350-370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350-370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180-230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250-270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солтүстік-шығысқа қарай 8,8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Қанжығабұлақ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жайылымдық жерлері бар батпақты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108-190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Маралушка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Огневка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320-400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ауылы, "Quazar Energy" жауапкершілігі шектеулі серіктестік лицензияланған аумағының шекарасында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40,7187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Бердібай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17,5387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Қойшыбай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102,6691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Бутагора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115,2328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Топтал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Дресвянка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05-079-061, 05-079-057, 05-079-045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Тасөткел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 су қоймасы солтүстік, шығыс, батыс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Төре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ауылынан солтүстік-батысқа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Ертенбұлақ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учаске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Бөкенбай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Майлысай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 ағынының бастаулары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Бозанбай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оңтүстікке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Ұзынбұлақ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114-355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17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ауылынан оңтүстік-шығысқа қарай 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су қоймасы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10,4773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Ертіс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Ұлан, Глубокое және Шемонаиха аудандарының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3722,2551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3884,7628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607,14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417,5005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209-3080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134-1064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шығысқа қарай 4,4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Мырзат ауылынан оңтүстік-шығысқа қарай 12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Поперечный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солтүстікке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Қапыбай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Салақ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147-267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Тульск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Варначий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100-150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Кочевной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Кеңесбай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Баяш Өтепов ауылынан батысқа қарай 9,7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Асубұлақ кентінен солтүстік-шығысқа қарай 12,5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136-172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Желдікезен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140-174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77,8-114,2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285-300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Черновая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05-079-043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125,6599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3,8267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7,0021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Байжан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05-079-17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оңтүстік-шығысқа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Жыланды өзенінің ағысы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оңтүстікке қарай 5,1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Шерпақ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Ізғұтты Айтықов ауылынан солтүстік-шығысқа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Кіші-Көке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Манат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Калбинск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Арықбай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195-402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Ақшатыр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Шыбынды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Шыбынды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Жалдыарық ағыны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Ащы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 оңтүстік-батысқа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Таврическое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300-436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Бөкен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оңтүстік-батысқа қарай 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Шолақбұлақ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Дәнебұлақ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256-488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қоғамы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Әлібек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ауылынан оңтүстік-шығысқа қарай 8,3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Жіңішке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05-079-060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320-610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өзеніндегі тоған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05-079-045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500-550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Тұғыл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Казачье ауылынан оңтүстік-шығысқа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500-570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Базарбай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Тайынты ауылы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4,8917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05-079-025 және 05-079-026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511-561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111-161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Үңгірлі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және 05-079-037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өзенінің ағысы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156-223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Желке ағыны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100-251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135-338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карьер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карьер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65-810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Қайыңдыбұлақ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Ақшатыр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оңтүстікке қарай 16,5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147-495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115-427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Гнилая Балка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Митрофановка ауылынан солтүстік-шығысқа қарай 7,5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Жантас ауылынан солтүстік-шығысқа қарай 5,6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Шерен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Аюды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Белогорск кентінен солтүстік-шығысқа қарай 1,3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Аюды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өзеніндегі су қоймасы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05-079-015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Ақтасты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Қызылсуат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оңтүстікке қарай 9,8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05-079-020, 05-079-036, 05-079-057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Салдырмабұлақ өзені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правый берег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14 атауы жоқ ағын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158-228,5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15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298-487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Сибинка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 Батыр ауылынан оңтүстікке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0,1129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385-394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Бесбала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шығысқа қарай 5,5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100-320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294-400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72-342,2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100-275,7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су қоймасынан солтүстік-шығысқа қарай 0,27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5,6039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0,4041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Шыбындыкөл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Березовый Лог ағыны сол жалғау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Желдіөзек ауылынан шығысқа қарай 11,2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оңтүстік-шығысқа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Жартас өзеніндегі су қоймасы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Қарабалапан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оңтүстік-батысқа қарай 18,4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Ново-Азовое ауылынан оңтүстік-батысқа қарай 6,8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Айркезен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оңтүстікке қарай 22,5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101-115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115-125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Құрық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Гагарино ауылынан оңтүстік-батысқа қарай 6,3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Байтеке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оңтүстік-батысқа қарай 13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Вермберг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оңтүстік-шығысқа қарай 14,5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Шелекті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ауылынан оңтүстік-батысқа қарай 7,2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"Восточник-Степной" бау-бақша серіктестігі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500-562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Сарыөзек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553,4771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644,6074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86,965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56,0625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Қасқабұлақ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768,0119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828,3397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69,3609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70,3276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Тайынбай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оңтүстік-шығысына қарай 5,4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оңтүстік-шығысықа қарай 2,6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Жыланды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шығысқа қарай 19,5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777,3984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734,8069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108,3636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107,0811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Жыланды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оңтүстік-шығысқа қарай 20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613,8838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629,873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81,709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78,0939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ауылынан оңтүстік-батысқа қарай 6,5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05-079-057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Жалдыарық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05-079-020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172-410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249-410,4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Қараөзек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Алмасай ауылынан шығысқа қарай 3,2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933,8916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807,8906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88,1482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93,8168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Бесбастау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Тайынты ауылынан оңтүстік-батысқа қарай 26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Наурызбай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Шалақбұлақ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05-079-017-430 есептік кварталы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166,1777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6,1296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7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11,8803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0,3892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7,9862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9,3908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10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2,077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бұлақ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8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3,0774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9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Макетколь көлі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Сартымбет ауылынан солтүстік-батысқа қарай 3,1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Шикубай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Сатыбай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бұлақ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05-079-002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Былқылдақ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Тастықара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Қосбұлақ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Ақжартас ауылынан оңтүстік-шығысқа қарай 4,2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5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Туашнылаған 1 ағыны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27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 ағыны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оңтүстік-шығысқа қарай 13,9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Шурук ағыны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саласы сол саласы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Шүкібай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ауылынан оңтүстік-шығысқа қарай 10,7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Сатыбай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59,39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Данабұлақ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Тарғын ауылынан оңтүстікке қарай 19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366,7-395,4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Сағыр ауылынан солтүстік- шығысқа қарай 10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№1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 №3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Қызылсу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Ұлан ауданының шегінде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2,2941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Тайынты өзені сол жақ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05-079-029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Құндыз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26,51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Сауншат ағыны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 ауылынан солтүстік-батысқа қарай 4,6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Түсқайың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Алыбай ауылынан солтүстікке қарай 5,3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260,116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Докторский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ауылынан оңтүстік-шығысқа қарай 2,2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Нарым ауылынан солтүстік-шығысқа қарай 0,7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өзені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181-675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 ауылынан оңтүстік-шығысқа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20-233,6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20-35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Шірікқайың өзенінің сол жақ тармағы сол жағалау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73-137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Михайлов Ключ ағыны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Ново-Хайрузовка ауылынан солтүстікке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Борисов Ключ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солтүстікке қарай 13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8,257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85-450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65-210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56-112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Бұқтырма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Сенное ауылынан солтүстік-батысқа қарай 4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Кривушка ағыны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200-500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ауылынан солтүстікке қарай 0,9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Теректі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180-140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Маймыр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оңтүстікке қарай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Ульяновка ауылынан оңтүстікке қарай 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149,1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Трактовый ағыны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солтүстікке қарай 9,5 және 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180-500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Сидоров ағыны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Сурка өзені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204-570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ауылынан солтүстік-шығысқа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Песчанка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 Нарын ауылдық округі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Көкбастау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оңтүстік-батысқа қарай 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Кондратьев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Бесүй ауылынан оңтүстік-батысқа қарай 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13,5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292-1982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Нарын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Солдатово ауылынан оңтүстік-батысқа қарай 3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Солоновка ауылынан шығысқа қарай 1,5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Рахманов Ключ өзені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Алтынбел ауылынан солтүстікке қарай 13,6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Ключ өзені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Теректі ағыны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солтүстік-батысқа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Теректі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Үштөбе ауылынан оңтүстік-батысқа қарай 0,5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 сол жағалау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"Нарымка" алтын шашыраңқы көрінісінің аумағында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1562,3287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55,1594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56,0178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қайнары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12,3518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11,8488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Перфилов қайнары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11,0538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11,1962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Воровской қайнары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25,4804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24,6070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қайнар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6,1273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6,3606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атауы жоқ қайнар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6,5216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6,5216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Докторский ағыны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Новополяковка ауылынан оңтүстік-шығысқа қарай 1,1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Рахман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Бесюй ауылынан шығысқа қарай 3,7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Нарын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Қаражал ауылынан оңтүстікке қарай 2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Нарым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Жұлдыз ауылынан солтүстік-шығысқа қарай 3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оң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05-080-026 және 05-080-027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500-530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100-130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өзенінің ағысы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500-950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120-500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Спорный Ключ өзені оң жағалау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Волчовка ауылынан батысқа қарай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259,84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500-847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05-080-008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Кандыковка ауылынан солтүстікке қарай 0,8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оңтүстік-батысқа қарай 2 километр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 көл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Үбі өзені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500-703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сол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солтүстік-батысқа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Таловка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ауылынан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Андреевка өзені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Рулиха ауылынан оңтүстікке қарай 6,9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өзені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Камышенка ауылынан солтүстік-шығысқа қарай 3,5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Лосиха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05-080-024 есептік кварталы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5,3347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500-542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Большая речка өзені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05-080-026 және 05-080-027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12,7932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Калинкин ағыны сол жағалау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Луговое ауылынан оңтүстік-батысқа қарай 0,1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 атауы жоқ ағын оң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ауылынан солтүстік шығысқа қарай 5 километр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Захаров ключ ағыны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05-080-030 және 05-080-031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05-080-020 және 05-080-022 есептік кварталдары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13,9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Оба өзені оң жағалау сол жағалау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4417,8628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5658,9915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887,6708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1208,0547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1-500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35-100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жоқ ағын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 ауданының аумағында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11,2632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1,8108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</w:tbl>
    <w:bookmarkStart w:name="z1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 қорғау аймақтары мен су қорғау белдеулерінің шекаралары мен ендері бекітілген жобалық құжаттаманың картографиялық материалында көрсетілген.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