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5acd3" w14:textId="175ac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"Шығыс Қазақстан облысының су объектiлерi мен су шаруашылығы құрылыстарындағы көпшiлiктiң демалуына, туризм мен спортқа арналған жерлерін белгілеу туралы" Шығыс Қазақстан облысы әкімдігінің 2016 жылғы 22 желтоқсандағы № 393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 2024 жылғы 11 қыркүйектегі № 226 қаулысы. Шығыс Қазақстан облысының Әділет департаментінде 2024 жылғы 18 қыркүйекте № 9079-16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облысының әкімдігі ҚАУЛЫ ЕТЕДІ: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"Шығыс Қазақстан облысының су объектiлерi мен су шаруашылығы құрылыстарындағы көпшiлiктiң демалуына, туризм мен спортқа арналған жерлерін белгілеу туралы" Шығыс Қазақстан облысы әкімдігінің 2016 жылғы 22 желтоқсандағы № 393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нөмірі 4845 болып тіркелген) мынадай өзгеріс енгізілсін: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Облыстың табиғи ресурстар және табиғат пайдалануды реттеу басқармасы Қазақстан Республикасының заңнамасында белгіленген тәртіппен: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Шығыс Қазақстан облысының Әділет департаментінде мемлекеттік тіркелуін;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жариялағаннан кейін оның Шығыс Қазақстан облысы әкімінің интернет-ресурсында орналастырылуын қамтамасыз етсін.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Табиғи ресурстар мәселелері жөніндегі орынбасарына жүктелсін..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Шығыс Қазақстан облысы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Келісілді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Қазақстан Республикасының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Денсаулық сақтау министрлігі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Санитариялық-эпидемиологиялық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бақылау комитеті Шығыс Қазақстан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облысы санитариялық-эпидемиологиялық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бақылау департаментінің басшысы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______________________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2024 жылғы "___"_______________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Тұрдиев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Келісілді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Қазақстан Республикасы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Су ресурстары және ирригиция министрлігі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Су шаруашылығы комитетінің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Су ресурстарын пайдалануды реттеу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қорғау жөніндегі Ертіс бассейндік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инспекциясының басшысы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______________________ М. Жәдігерұлы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2024 жылғы "___"_______________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Келісілді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Қазақстан Республикасы Экология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және табиғи ресурстар министрлігі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Экологиялық реттеу және бақылау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комитеті Шығыс Қазақстан облысы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бойынша экология департаменті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басшысының міндетін атқарушы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________________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2024 жылғы "___"_______________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Бутабаев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облысы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11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226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облысы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22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393 қаулысына қосымша</w:t>
            </w:r>
          </w:p>
        </w:tc>
      </w:tr>
    </w:tbl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Шығыс Қазақстан облысының су объектiлерi мен су шаруашылығы құрылыстарындағы көпшiлiктiң демалуына, туризм мен спортқа  арналған жерлер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р/с 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объектісінің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объектiлерi мен су шаруашылығы құрылыстарындағы көпшiлiктiң демалуына, туризм мен спортқа арналған жерлер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округ, жақын орналасқан елді мекен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Меновное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 жағалау кешенінің" жағажайы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"Самал" жағажайы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Риддер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Журавлиха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Көпшіліктің демалуы үшін пайдаланылатын жағажай, жүзу аймағының қоршауымен (қалқымалар, арқандар) белгіленген шекараларында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Гавань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Бұқтырма су қоймасы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Көпшіліктің демалуы үшін пайдаланылатын жағажай, жүзу аймағының қоршауымен (қалқымалар, арқандар) белгіленген шекараларында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Прибрежный кенті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Бұқтырма кенті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Көпшіліктің демалуы үшін пайдаланылатын жағажай, жүзу аймағының қоршауымен (қалқымалар, арқандар) белгіленген шекараларында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 қаласынан солтүстік-батысқа қарай 50 километр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Ұлкен Нарын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Бұқтырма су қоймасы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Көпшіліктің демалуы үшін пайдаланылатын жағажай, жүзу аймағының қоршауымен (қалқымалар, арқандар) белгіленген шекараларында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Ново-Хайрузовка ауылдық округі, Приморск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Бұқтырма су қоймасы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"Серп және молот" жағажайы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Құйған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Бұқтырма су қоймасы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Көпшіліктің демалуы үшін пайдаланылатын жағажай, жүзу аймағының қоршауымен (қалқымалар, арқандар) белгіленген шекараларында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Құлынжон ауылдық округі, Көкжыра ауылынан 8 километр, "Ескі жағажай" учаскесі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Сарыбел ауылдық округі, Сарыбел ауылының маңындағы шығанақ аумағында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Миролюбовка ауылдық округі, "Подстанция" учаскесі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Құлынжон ауылдық округі, Құлынжон ауылы, Құлынжон өткелінің ескі паром айлағы ауданында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Сарыбел ауылдық округі, Новостройка ауылындағы ескі пирс ауданында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Лайлы су қоймасы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Көпшіліктің демалуы үшін пайдаланылатын жағажай, жүзу аймағының қоршауымен (қалқымалар, арқандар) белгіленген шекараларында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 ауылдық округі, Самар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Ешкібай су қоймасы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Көпшіліктің демалуы үшін пайдаланылатын жағажай, жүзу аймағының қоршауымен (қалқымалар, арқандар) белгіленген шекараларында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 ауылдық округі, Самар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Бұқтырма су қоймасы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Көпшіліктің демалуы үшін пайдаланылатын жағажай, жүзу аймағының қоршауымен (қалқымалар, арқандар) белгіленген шекараларында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Тарғын ауылдық округі, Манат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Тайынты өзеніндегі су қоймасы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Көпшіліктің демалуы үшін пайдаланылатын жағажай, жүзу аймағының қоршауымен (қалқымалар, арқандар) белгіленген шекараларында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Тарғын ауылдық округі, Төменгі Тайынты ауылы, Асубұлақ кенті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Шыбындыкөл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Көпшіліктің демалуы үшін пайдаланылатын жағажай, жүзу аймағының қоршауымен (қалқымалар, арқандар) белгіленген шекараларында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Тарғын ауылдық округі, Жоғарғы Тайынты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Сібе көлдері (Садыркөл көлі)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Көпшіліктің демалуы үшін пайдаланылатын жағажай, жүзу аймағының қоршауымен (қалқымалар, арқандар) белгіленген шекараларында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Бозанбай ауылдық округі, Алғабас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Сібе көлдері (Төртқара көлі)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Көпшіліктің демалуы үшін пайдаланылатын жағажай, жүзу аймағының қоршауымен (қалқымалар, арқандар) белгіленген шекараларында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Бозанбай ауылдық округі, Алғабас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Сібе көлдері (Шалқар көлі)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Көпшіліктің демалуы үшін пайдаланылатын жағажай, жүзу аймағының қоршауымен (қалқымалар, арқандар) белгіленген шекараларында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Бозанбай ауылдық округі, Алғабас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Сібе көлдері (Қоржынкөл көлі)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Көпшіліктің демалуы үшін пайдаланылатын жағажай, жүзу аймағының қоршауымен (қалқымалар, арқандар) белгіленген шекараларында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Бозанбай ауылдық округі, Алғабас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Дұбығалы көлі (Окуньки)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Көпшіліктің демалуы үшін пайдаланылатын жағажай, жүзу аймағының қоршауымен (қалқымалар, арқандар) белгіленген шекараларында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Таврия ауылдық округі, Гагарино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Сартымбет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Көпшіліктің демалуы үшін пайдаланылатын жағажай, жүзу аймағының қоршауымен (қалқымалар, арқандар) белгіленген шекараларында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 ауылдық округі, Айыртау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Сибинка өзеніндегі су қоймасы (Мамай Батыр)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Көпшіліктің демалуы үшін пайдаланылатын жағажай, жүзу аймағының қоршауымен (қалқымалар, арқандар) белгіленген шекараларында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Аблакет ауылдық округі, "Елдос" ШҚ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