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83ba" w14:textId="c918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2024 жылғы 18 наурыздағы № 21-99-VIII шешiмi. Түркістан облысының Әдiлет департаментiнде 2024 жылғы 20 наурызда № 6486-13 болып тiркелдi. Күші жойылды - Түркістан облысы Шардара аудандық мәслихатының 2026 жылғы 20 наурыздағы № 52-273-VIII шешiмiмен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Шардара аудандық мәслихатының 20.03.2026 </w:t>
      </w:r>
      <w:r>
        <w:rPr>
          <w:rFonts w:ascii="Times New Roman"/>
          <w:b w:val="false"/>
          <w:i w:val="false"/>
          <w:color w:val="ff0000"/>
          <w:sz w:val="28"/>
        </w:rPr>
        <w:t>№ 52-273-VIII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шешiмiмен.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аудандық мәслихаты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Шардара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 кезеңінде алынған (алынуға жататын) кірістер бойынша 4% - дан 2% - ға төмендетілсін.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 және ресми жариялануға тиіс.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