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6e71" w14:textId="5f56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2024 жылғы 28 наурыздағы № 11/64-VIII шешiмi. Түркістан облысының Әдiлет департаментiнде 2024 жылғы 29 наурызда № 6503-13 болып тiркелдi. Күші жойылды - Түркістан облысы Төлеби аудандық мәслихатының 2026 жылғы 11 ақпандағы № 33/198-VIII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Түркістан облысы Төлеби аудандық мәслихатының 11.02.2026 № 33/198-VIII (01.01.2026 бастап қолданысқа енгізіледі және ресми жариялануға жатады)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Төлеби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Төлеби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 (төрт) пайыздан 2 (екі) пайызға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