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4e65" w14:textId="ebd4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2024 жылғы 19 қыркүйектегі № 136 шешімі. Түркістан облысының Әдiлет департаментiнде 2024 жылғы 23 қыркүйекте № 6587-13 болып тiркелдi. Күші жойылды - Түркістан облысы Созақ аудандық мәслихатының 2025 жылғы 19 наурыздағы № 176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19.03.2025 № 176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2023 жылғы 22 қыркүйектегі № 56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6355-13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136 шешіміне 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w:t>
      </w:r>
      <w:r>
        <w:rPr>
          <w:rFonts w:ascii="Times New Roman"/>
          <w:b w:val="false"/>
          <w:i w:val="false"/>
          <w:color w:val="000000"/>
          <w:sz w:val="28"/>
        </w:rPr>
        <w:t>Қағидалар</w:t>
      </w:r>
      <w:r>
        <w:rPr>
          <w:rFonts w:ascii="Times New Roman"/>
          <w:b w:val="false"/>
          <w:i w:val="false"/>
          <w:color w:val="000000"/>
          <w:sz w:val="28"/>
        </w:rPr>
        <w:t>) және әлеуметтік көмек көрсетудің, оның мөлшерлерін белгілеудің және Созақ ауданының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w:t>
      </w:r>
      <w:r>
        <w:rPr>
          <w:rFonts w:ascii="Times New Roman"/>
          <w:b w:val="false"/>
          <w:i w:val="false"/>
          <w:color w:val="000000"/>
          <w:sz w:val="28"/>
        </w:rPr>
        <w:t>Мемлекеттік корпорация</w:t>
      </w:r>
      <w:r>
        <w:rPr>
          <w:rFonts w:ascii="Times New Roman"/>
          <w:b w:val="false"/>
          <w:i w:val="false"/>
          <w:color w:val="000000"/>
          <w:sz w:val="28"/>
        </w:rPr>
        <w:t>)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Созақ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Созақ аудандық әкімдігі мұқтаж азаматтардың жекелеген санаттарына (бұдан әрі – алушылар), сондай-ақ атаулы күндер мен мереке күндеріне орай ақшалай нысанда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–"Созақ ауданы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bookmarkEnd w:id="10"/>
    <w:bookmarkStart w:name="z13"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Атаулы күндер мен мереке күндеріне әлеуметтік көмек келесі санаттағы азаматтарға ақшалай төлемдер түрінде бір рет көрсетіледі: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аналарға- 2 айлық есептік көрсеткіш мөлшерінде;</w:t>
      </w:r>
    </w:p>
    <w:p>
      <w:pPr>
        <w:spacing w:after="0"/>
        <w:ind w:left="0"/>
        <w:jc w:val="both"/>
      </w:pPr>
      <w:r>
        <w:rPr>
          <w:rFonts w:ascii="Times New Roman"/>
          <w:b w:val="false"/>
          <w:i w:val="false"/>
          <w:color w:val="000000"/>
          <w:sz w:val="28"/>
        </w:rPr>
        <w:t>
      балаларының қарауынсыз қалған көпбалалы аналарға - бір рет 28 айлық есептік көрсеткіш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соғысының ардагерлеріне – 435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2), 3), 4), 5), 6), 7) және 8 тармақшаларында санамаланған басқа мемлекеттердің аумағындағы ұрыс қимылдарының ардагерлеріне – 33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 33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жесірлеріне – 21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отбасыларына;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отбасыларына; сәуле ауруының салдарынан қайтыс болған адамдардың немесе қайтыс болған мүгедектігі бар адамдардың, сондай-ақ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қайтыс болған азаматтардың отбасыларына – 4,59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айлық есептік көрсеткіш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"Қазақстанның Еңбек Ері" атағына ие болған адамдарға – 138,63 айлық есептік көрсеткіш мөлшерінде;</w:t>
      </w:r>
    </w:p>
    <w:p>
      <w:pPr>
        <w:spacing w:after="0"/>
        <w:ind w:left="0"/>
        <w:jc w:val="both"/>
      </w:pPr>
      <w:r>
        <w:rPr>
          <w:rFonts w:ascii="Times New Roman"/>
          <w:b w:val="false"/>
          <w:i w:val="false"/>
          <w:color w:val="000000"/>
          <w:sz w:val="28"/>
        </w:rPr>
        <w:t>
      "Халық қаһарманы" атағына ие болған адамдарға – 138,63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мемлекеттік наградалармен наградталмаған адамдарға – 10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адамдарға – 33 айлық есептік көрсеткіш мөлшерінде;</w:t>
      </w:r>
    </w:p>
    <w:p>
      <w:pPr>
        <w:spacing w:after="0"/>
        <w:ind w:left="0"/>
        <w:jc w:val="both"/>
      </w:pPr>
      <w:r>
        <w:rPr>
          <w:rFonts w:ascii="Times New Roman"/>
          <w:b w:val="false"/>
          <w:i w:val="false"/>
          <w:color w:val="000000"/>
          <w:sz w:val="28"/>
        </w:rPr>
        <w:t>
      3) 31 мамыр – Қазақстан Республикасындағы саяси қуғын-сүргіндер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тұлғаларына – 5 айлық есептік көрсеткіш мөлшерінде;</w:t>
      </w:r>
    </w:p>
    <w:p>
      <w:pPr>
        <w:spacing w:after="0"/>
        <w:ind w:left="0"/>
        <w:jc w:val="both"/>
      </w:pPr>
      <w:r>
        <w:rPr>
          <w:rFonts w:ascii="Times New Roman"/>
          <w:b w:val="false"/>
          <w:i w:val="false"/>
          <w:color w:val="000000"/>
          <w:sz w:val="28"/>
        </w:rPr>
        <w:t>
      4) 30 тамыз-Қазақстан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құрбандарына - 25 айлық есептік көрсеткіш мөлшерінде мөлшерінде;</w:t>
      </w:r>
    </w:p>
    <w:p>
      <w:pPr>
        <w:spacing w:after="0"/>
        <w:ind w:left="0"/>
        <w:jc w:val="both"/>
      </w:pPr>
      <w:r>
        <w:rPr>
          <w:rFonts w:ascii="Times New Roman"/>
          <w:b w:val="false"/>
          <w:i w:val="false"/>
          <w:color w:val="000000"/>
          <w:sz w:val="28"/>
        </w:rPr>
        <w:t>
      5) 1 қазан-Қарттар күніне орай:</w:t>
      </w:r>
    </w:p>
    <w:p>
      <w:pPr>
        <w:spacing w:after="0"/>
        <w:ind w:left="0"/>
        <w:jc w:val="both"/>
      </w:pPr>
      <w:r>
        <w:rPr>
          <w:rFonts w:ascii="Times New Roman"/>
          <w:b w:val="false"/>
          <w:i w:val="false"/>
          <w:color w:val="000000"/>
          <w:sz w:val="28"/>
        </w:rPr>
        <w:t>
      үйде арнаулы әлеуметтік күтімге алынған жалғызілікті карттарға біржолғы 5 айлық есептік көрсеткіш мөлшерінде;</w:t>
      </w:r>
    </w:p>
    <w:p>
      <w:pPr>
        <w:spacing w:after="0"/>
        <w:ind w:left="0"/>
        <w:jc w:val="both"/>
      </w:pPr>
      <w:r>
        <w:rPr>
          <w:rFonts w:ascii="Times New Roman"/>
          <w:b w:val="false"/>
          <w:i w:val="false"/>
          <w:color w:val="000000"/>
          <w:sz w:val="28"/>
        </w:rPr>
        <w:t>
      6) 25 қазан- Республика күні:</w:t>
      </w:r>
    </w:p>
    <w:p>
      <w:pPr>
        <w:spacing w:after="0"/>
        <w:ind w:left="0"/>
        <w:jc w:val="both"/>
      </w:pPr>
      <w:r>
        <w:rPr>
          <w:rFonts w:ascii="Times New Roman"/>
          <w:b w:val="false"/>
          <w:i w:val="false"/>
          <w:color w:val="000000"/>
          <w:sz w:val="28"/>
        </w:rPr>
        <w:t>
      жеті жасқа дейінгі мүгедектігі бар балаларға – 3 айлық есептік көрсеткіш мөлшерінде;</w:t>
      </w:r>
    </w:p>
    <w:p>
      <w:pPr>
        <w:spacing w:after="0"/>
        <w:ind w:left="0"/>
        <w:jc w:val="both"/>
      </w:pPr>
      <w:r>
        <w:rPr>
          <w:rFonts w:ascii="Times New Roman"/>
          <w:b w:val="false"/>
          <w:i w:val="false"/>
          <w:color w:val="000000"/>
          <w:sz w:val="28"/>
        </w:rPr>
        <w:t>
      бірінші, екінші және үшінші топтағы жеті жастан он сегіз жасқа дейінгі мүгедектігі бар балаларға – 3 айлық есептік көрсеткіш мөлшерінде мөлшерінде;</w:t>
      </w:r>
    </w:p>
    <w:p>
      <w:pPr>
        <w:spacing w:after="0"/>
        <w:ind w:left="0"/>
        <w:jc w:val="both"/>
      </w:pPr>
      <w:r>
        <w:rPr>
          <w:rFonts w:ascii="Times New Roman"/>
          <w:b w:val="false"/>
          <w:i w:val="false"/>
          <w:color w:val="000000"/>
          <w:sz w:val="28"/>
        </w:rPr>
        <w:t>
      7) 16 желтоқсан-Тәуелсіздік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- 60 айлық есептік көрсеткіш мөлшерінде.</w:t>
      </w:r>
    </w:p>
    <w:bookmarkStart w:name="z15" w:id="13"/>
    <w:p>
      <w:pPr>
        <w:spacing w:after="0"/>
        <w:ind w:left="0"/>
        <w:jc w:val="both"/>
      </w:pPr>
      <w:r>
        <w:rPr>
          <w:rFonts w:ascii="Times New Roman"/>
          <w:b w:val="false"/>
          <w:i w:val="false"/>
          <w:color w:val="000000"/>
          <w:sz w:val="28"/>
        </w:rPr>
        <w:t>
      7. Азаматтарды мұқтаждар санатына жатқызу үшін:</w:t>
      </w:r>
    </w:p>
    <w:bookmarkEnd w:id="13"/>
    <w:p>
      <w:pPr>
        <w:spacing w:after="0"/>
        <w:ind w:left="0"/>
        <w:jc w:val="both"/>
      </w:pPr>
      <w:r>
        <w:rPr>
          <w:rFonts w:ascii="Times New Roman"/>
          <w:b w:val="false"/>
          <w:i w:val="false"/>
          <w:color w:val="000000"/>
          <w:sz w:val="28"/>
        </w:rPr>
        <w:t>
      1) дүлей апаттың немесе өрттің салдарынан азаматтың (отбасының) тұрғын үйіне зиян келуіне әлеуметтік маңызы бар аурулардың болуы;</w:t>
      </w:r>
    </w:p>
    <w:p>
      <w:pPr>
        <w:spacing w:after="0"/>
        <w:ind w:left="0"/>
        <w:jc w:val="both"/>
      </w:pPr>
      <w:r>
        <w:rPr>
          <w:rFonts w:ascii="Times New Roman"/>
          <w:b w:val="false"/>
          <w:i w:val="false"/>
          <w:color w:val="000000"/>
          <w:sz w:val="28"/>
        </w:rPr>
        <w:t>
      2) ең төмен күнкөріс деңгейіне еселік қатынаста белгілеген шектен аспайтын жан басына шаққандағы орташа кірісінің болуы;</w:t>
      </w:r>
    </w:p>
    <w:p>
      <w:pPr>
        <w:spacing w:after="0"/>
        <w:ind w:left="0"/>
        <w:jc w:val="both"/>
      </w:pPr>
      <w:r>
        <w:rPr>
          <w:rFonts w:ascii="Times New Roman"/>
          <w:b w:val="false"/>
          <w:i w:val="false"/>
          <w:color w:val="000000"/>
          <w:sz w:val="28"/>
        </w:rPr>
        <w:t>
      3) жетімдік, ата-ана қамқорлығының болмауы;</w:t>
      </w:r>
    </w:p>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Start w:name="z16" w:id="14"/>
    <w:p>
      <w:pPr>
        <w:spacing w:after="0"/>
        <w:ind w:left="0"/>
        <w:jc w:val="both"/>
      </w:pPr>
      <w:r>
        <w:rPr>
          <w:rFonts w:ascii="Times New Roman"/>
          <w:b w:val="false"/>
          <w:i w:val="false"/>
          <w:color w:val="000000"/>
          <w:sz w:val="28"/>
        </w:rPr>
        <w:t>
      8. Ақшалай нысандағы бір реттік әлеуметтік көмек алушылардың келесі санаттарына:</w:t>
      </w:r>
    </w:p>
    <w:bookmarkEnd w:id="14"/>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p>
      <w:pPr>
        <w:spacing w:after="0"/>
        <w:ind w:left="0"/>
        <w:jc w:val="both"/>
      </w:pPr>
      <w:r>
        <w:rPr>
          <w:rFonts w:ascii="Times New Roman"/>
          <w:b w:val="false"/>
          <w:i w:val="false"/>
          <w:color w:val="000000"/>
          <w:sz w:val="28"/>
        </w:rPr>
        <w:t>
      әлеуметтік маңызы бар аурулары бар азаматтарға (отбасыларға);</w:t>
      </w:r>
    </w:p>
    <w:p>
      <w:pPr>
        <w:spacing w:after="0"/>
        <w:ind w:left="0"/>
        <w:jc w:val="both"/>
      </w:pPr>
      <w:r>
        <w:rPr>
          <w:rFonts w:ascii="Times New Roman"/>
          <w:b w:val="false"/>
          <w:i w:val="false"/>
          <w:color w:val="000000"/>
          <w:sz w:val="28"/>
        </w:rPr>
        <w:t>
      жетімдерге;</w:t>
      </w:r>
    </w:p>
    <w:p>
      <w:pPr>
        <w:spacing w:after="0"/>
        <w:ind w:left="0"/>
        <w:jc w:val="both"/>
      </w:pPr>
      <w:r>
        <w:rPr>
          <w:rFonts w:ascii="Times New Roman"/>
          <w:b w:val="false"/>
          <w:i w:val="false"/>
          <w:color w:val="000000"/>
          <w:sz w:val="28"/>
        </w:rPr>
        <w:t>
      ата-ананың қамқорлығынсыз қалғандарға;</w:t>
      </w:r>
    </w:p>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p>
      <w:pPr>
        <w:spacing w:after="0"/>
        <w:ind w:left="0"/>
        <w:jc w:val="both"/>
      </w:pPr>
      <w:r>
        <w:rPr>
          <w:rFonts w:ascii="Times New Roman"/>
          <w:b w:val="false"/>
          <w:i w:val="false"/>
          <w:color w:val="000000"/>
          <w:sz w:val="28"/>
        </w:rPr>
        <w:t>
      бас бостандығынан айыру орындарынан босатылған азаматтарға;</w:t>
      </w:r>
    </w:p>
    <w:p>
      <w:pPr>
        <w:spacing w:after="0"/>
        <w:ind w:left="0"/>
        <w:jc w:val="both"/>
      </w:pPr>
      <w:r>
        <w:rPr>
          <w:rFonts w:ascii="Times New Roman"/>
          <w:b w:val="false"/>
          <w:i w:val="false"/>
          <w:color w:val="000000"/>
          <w:sz w:val="28"/>
        </w:rPr>
        <w:t>
      пробация қызметінің есебінде тұрған азаматтарға;</w:t>
      </w:r>
    </w:p>
    <w:p>
      <w:pPr>
        <w:spacing w:after="0"/>
        <w:ind w:left="0"/>
        <w:jc w:val="both"/>
      </w:pPr>
      <w:r>
        <w:rPr>
          <w:rFonts w:ascii="Times New Roman"/>
          <w:b w:val="false"/>
          <w:i w:val="false"/>
          <w:color w:val="000000"/>
          <w:sz w:val="28"/>
        </w:rPr>
        <w:t>
      2) жан басына шаққандағы орташа кірісі есепке алынбай:</w:t>
      </w:r>
    </w:p>
    <w:p>
      <w:pPr>
        <w:spacing w:after="0"/>
        <w:ind w:left="0"/>
        <w:jc w:val="both"/>
      </w:pPr>
      <w:r>
        <w:rPr>
          <w:rFonts w:ascii="Times New Roman"/>
          <w:b w:val="false"/>
          <w:i w:val="false"/>
          <w:color w:val="000000"/>
          <w:sz w:val="28"/>
        </w:rPr>
        <w:t>
      дүлей апаттың немесе өрттің салдарынан азаматтың (отбасының) тұрғын үйіне зиян келген жағдайда тұрғын үй иесі отбасына 200 (екі жүз) айлық есептік көрсеткішке дейінгі мөлшерде көрсетіледі.</w:t>
      </w:r>
    </w:p>
    <w:bookmarkStart w:name="z17" w:id="15"/>
    <w:p>
      <w:pPr>
        <w:spacing w:after="0"/>
        <w:ind w:left="0"/>
        <w:jc w:val="both"/>
      </w:pPr>
      <w:r>
        <w:rPr>
          <w:rFonts w:ascii="Times New Roman"/>
          <w:b w:val="false"/>
          <w:i w:val="false"/>
          <w:color w:val="000000"/>
          <w:sz w:val="28"/>
        </w:rPr>
        <w:t>
      9. Ақшалай нысандағы әлеуметтік көмек жан басына шаққандағы орташа табысты есептемегенде біржолғы және мерзімді (ай сайын) көрсетіледі:</w:t>
      </w:r>
    </w:p>
    <w:bookmarkEnd w:id="15"/>
    <w:p>
      <w:pPr>
        <w:spacing w:after="0"/>
        <w:ind w:left="0"/>
        <w:jc w:val="both"/>
      </w:pPr>
      <w:r>
        <w:rPr>
          <w:rFonts w:ascii="Times New Roman"/>
          <w:b w:val="false"/>
          <w:i w:val="false"/>
          <w:color w:val="000000"/>
          <w:sz w:val="28"/>
        </w:rPr>
        <w:t>
      1) адамның иммун тапшылығын вирусын (АИТВ) жұқтырған және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p>
      <w:pPr>
        <w:spacing w:after="0"/>
        <w:ind w:left="0"/>
        <w:jc w:val="both"/>
      </w:pPr>
      <w:r>
        <w:rPr>
          <w:rFonts w:ascii="Times New Roman"/>
          <w:b w:val="false"/>
          <w:i w:val="false"/>
          <w:color w:val="000000"/>
          <w:sz w:val="28"/>
        </w:rPr>
        <w:t>
      2) Түркістан облысы денсаулық сақтау басқармасының "Созақ ауданының аудандық ауруханасы" шаруашылық жүргізу құқығындағы коммуналдық мемлекеттік кәсіпорыны ұсынған тізімге сәйкес туберкулезбен ауыратын және емнің амбулаториялық сатысындағы азаматтарға 28000 (жиырма сегіз мың) теңге мөлшерінде көрсетіледі;</w:t>
      </w:r>
    </w:p>
    <w:p>
      <w:pPr>
        <w:spacing w:after="0"/>
        <w:ind w:left="0"/>
        <w:jc w:val="both"/>
      </w:pPr>
      <w:r>
        <w:rPr>
          <w:rFonts w:ascii="Times New Roman"/>
          <w:b w:val="false"/>
          <w:i w:val="false"/>
          <w:color w:val="000000"/>
          <w:sz w:val="28"/>
        </w:rPr>
        <w:t>
      3) үйде арнаулы әлеуметтік қызмет алатын 80 және 80 жастан асқан жалғызілікті қарттарға - ай сайын 5 айлық есептік көрсеткіш мөлшерінде;</w:t>
      </w:r>
    </w:p>
    <w:p>
      <w:pPr>
        <w:spacing w:after="0"/>
        <w:ind w:left="0"/>
        <w:jc w:val="both"/>
      </w:pPr>
      <w:r>
        <w:rPr>
          <w:rFonts w:ascii="Times New Roman"/>
          <w:b w:val="false"/>
          <w:i w:val="false"/>
          <w:color w:val="000000"/>
          <w:sz w:val="28"/>
        </w:rPr>
        <w:t>
      4) Бас бостандығынан айыру орындарынан босатылған және пробация қызметінің есебінде тұратын әлеуметтік тұрмыстық жағдайы төмен жәрдемақыға мұқтаж азаматтарға - бір жолғы 10 айлық есептік көрсеткіш мөлшерінде;</w:t>
      </w:r>
    </w:p>
    <w:p>
      <w:pPr>
        <w:spacing w:after="0"/>
        <w:ind w:left="0"/>
        <w:jc w:val="both"/>
      </w:pPr>
      <w:r>
        <w:rPr>
          <w:rFonts w:ascii="Times New Roman"/>
          <w:b w:val="false"/>
          <w:i w:val="false"/>
          <w:color w:val="000000"/>
          <w:sz w:val="28"/>
        </w:rPr>
        <w:t>
      5) жеке оңалту бағдарламасы бойынша мүгедектігі бар адамдарға:</w:t>
      </w:r>
    </w:p>
    <w:p>
      <w:pPr>
        <w:spacing w:after="0"/>
        <w:ind w:left="0"/>
        <w:jc w:val="both"/>
      </w:pPr>
      <w:r>
        <w:rPr>
          <w:rFonts w:ascii="Times New Roman"/>
          <w:b w:val="false"/>
          <w:i w:val="false"/>
          <w:color w:val="000000"/>
          <w:sz w:val="28"/>
        </w:rPr>
        <w:t>
      серуендеуге арналған кресло-арбаға - бір рет 62 айлық есептік көрсеткіш мөлшерінде;</w:t>
      </w:r>
    </w:p>
    <w:p>
      <w:pPr>
        <w:spacing w:after="0"/>
        <w:ind w:left="0"/>
        <w:jc w:val="both"/>
      </w:pPr>
      <w:r>
        <w:rPr>
          <w:rFonts w:ascii="Times New Roman"/>
          <w:b w:val="false"/>
          <w:i w:val="false"/>
          <w:color w:val="000000"/>
          <w:sz w:val="28"/>
        </w:rPr>
        <w:t>
      бөлмеге арналған кресло-арбаға - бір рет 55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арналған кресло-арбаға - бір рет 51 айлық есептік көрсеткіш мөлшерінде;</w:t>
      </w:r>
    </w:p>
    <w:p>
      <w:pPr>
        <w:spacing w:after="0"/>
        <w:ind w:left="0"/>
        <w:jc w:val="both"/>
      </w:pPr>
      <w:r>
        <w:rPr>
          <w:rFonts w:ascii="Times New Roman"/>
          <w:b w:val="false"/>
          <w:i w:val="false"/>
          <w:color w:val="000000"/>
          <w:sz w:val="28"/>
        </w:rPr>
        <w:t>
      ересектерге арналған көп функцияналды (әмбебап) кресло-арбаға - бір рет 180 айлық есептік көрсеткіш мөлшерінде;</w:t>
      </w:r>
    </w:p>
    <w:p>
      <w:pPr>
        <w:spacing w:after="0"/>
        <w:ind w:left="0"/>
        <w:jc w:val="both"/>
      </w:pPr>
      <w:r>
        <w:rPr>
          <w:rFonts w:ascii="Times New Roman"/>
          <w:b w:val="false"/>
          <w:i w:val="false"/>
          <w:color w:val="000000"/>
          <w:sz w:val="28"/>
        </w:rPr>
        <w:t>
      балаларға арналған көп функцияналды (әмбебап) кресло-арбаға - бір рет 180 айлық есептік көрсеткіш мөлшерінде;</w:t>
      </w:r>
    </w:p>
    <w:p>
      <w:pPr>
        <w:spacing w:after="0"/>
        <w:ind w:left="0"/>
        <w:jc w:val="both"/>
      </w:pPr>
      <w:r>
        <w:rPr>
          <w:rFonts w:ascii="Times New Roman"/>
          <w:b w:val="false"/>
          <w:i w:val="false"/>
          <w:color w:val="000000"/>
          <w:sz w:val="28"/>
        </w:rPr>
        <w:t>
      электр жетегі бар әмбебап кресло-арбаға - бір рет 240 айлық есептік көрсеткіш мөлшерінде;</w:t>
      </w:r>
    </w:p>
    <w:p>
      <w:pPr>
        <w:spacing w:after="0"/>
        <w:ind w:left="0"/>
        <w:jc w:val="both"/>
      </w:pPr>
      <w:r>
        <w:rPr>
          <w:rFonts w:ascii="Times New Roman"/>
          <w:b w:val="false"/>
          <w:i w:val="false"/>
          <w:color w:val="000000"/>
          <w:sz w:val="28"/>
        </w:rPr>
        <w:t xml:space="preserve">
      6) Ұлы Отан соғысының қатысушылары мен мүгедектігі бар адамдар және соларға теңестірілген адамдарға, жасына байланысты зейнеткерлерге және мүгедектігі бар адамдар,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санаторийлік-курорттық емделуге - бір рет 60 айлық есептік көрсеткіш мөлшерінде.</w:t>
      </w:r>
    </w:p>
    <w:bookmarkStart w:name="z18" w:id="16"/>
    <w:p>
      <w:pPr>
        <w:spacing w:after="0"/>
        <w:ind w:left="0"/>
        <w:jc w:val="both"/>
      </w:pPr>
      <w:r>
        <w:rPr>
          <w:rFonts w:ascii="Times New Roman"/>
          <w:b w:val="false"/>
          <w:i w:val="false"/>
          <w:color w:val="000000"/>
          <w:sz w:val="28"/>
        </w:rPr>
        <w:t>
      10. Азаматтың (отбасының) жан басына шаққандағы орташа кірісінің шегі ең төмен күнкөріс деңгейінің екі еселенген мөлшерінде белгіленсін.</w:t>
      </w:r>
    </w:p>
    <w:bookmarkEnd w:id="16"/>
    <w:p>
      <w:pPr>
        <w:spacing w:after="0"/>
        <w:ind w:left="0"/>
        <w:jc w:val="both"/>
      </w:pPr>
      <w:r>
        <w:rPr>
          <w:rFonts w:ascii="Times New Roman"/>
          <w:b w:val="false"/>
          <w:i w:val="false"/>
          <w:color w:val="000000"/>
          <w:sz w:val="28"/>
        </w:rPr>
        <w:t>
      Әрбір жеке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мұқтаж азаматтардың жекелеген санаттарына әлеуметтік көмектің шекті мөлшері 100 (жүз) айлық есептік көрсеткішті құрайды.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көрсетілген негіздер бойынша әлеуметтік көмекке жүгіну мерзімдері оқиғалар басталған күннен бастап үш ай ішінде жасалады.</w:t>
      </w:r>
    </w:p>
    <w:bookmarkStart w:name="z19"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0" w:id="18"/>
    <w:p>
      <w:pPr>
        <w:spacing w:after="0"/>
        <w:ind w:left="0"/>
        <w:jc w:val="both"/>
      </w:pPr>
      <w:r>
        <w:rPr>
          <w:rFonts w:ascii="Times New Roman"/>
          <w:b w:val="false"/>
          <w:i w:val="false"/>
          <w:color w:val="000000"/>
          <w:sz w:val="28"/>
        </w:rPr>
        <w:t>
      11. Атаулы күндер мен мереке күндеріне орай әлеуметтік көмек уәкілетті ұйым не өзге де ұйымдар ұсынған, Созақ ауданының әкімдігі бекіткен тізімдер бойынша оны алушылардан өтініштер талап етілмей көрсетіледі.</w:t>
      </w:r>
    </w:p>
    <w:bookmarkEnd w:id="18"/>
    <w:bookmarkStart w:name="z21" w:id="19"/>
    <w:p>
      <w:pPr>
        <w:spacing w:after="0"/>
        <w:ind w:left="0"/>
        <w:jc w:val="both"/>
      </w:pPr>
      <w:r>
        <w:rPr>
          <w:rFonts w:ascii="Times New Roman"/>
          <w:b w:val="false"/>
          <w:i w:val="false"/>
          <w:color w:val="000000"/>
          <w:sz w:val="28"/>
        </w:rPr>
        <w:t>
      12.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19"/>
    <w:bookmarkStart w:name="z22" w:id="20"/>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20"/>
    <w:bookmarkStart w:name="z23" w:id="21"/>
    <w:p>
      <w:pPr>
        <w:spacing w:after="0"/>
        <w:ind w:left="0"/>
        <w:jc w:val="both"/>
      </w:pPr>
      <w:r>
        <w:rPr>
          <w:rFonts w:ascii="Times New Roman"/>
          <w:b w:val="false"/>
          <w:i w:val="false"/>
          <w:color w:val="000000"/>
          <w:sz w:val="28"/>
        </w:rPr>
        <w:t>
      14. Әлеуметтік көмек көрсету тәртібі Үлгілік қағидалардың 3-тарауымен анықталады.</w:t>
      </w:r>
    </w:p>
    <w:bookmarkEnd w:id="21"/>
    <w:bookmarkStart w:name="z24" w:id="22"/>
    <w:p>
      <w:pPr>
        <w:spacing w:after="0"/>
        <w:ind w:left="0"/>
        <w:jc w:val="both"/>
      </w:pPr>
      <w:r>
        <w:rPr>
          <w:rFonts w:ascii="Times New Roman"/>
          <w:b w:val="false"/>
          <w:i w:val="false"/>
          <w:color w:val="000000"/>
          <w:sz w:val="28"/>
        </w:rPr>
        <w:t>
      15. Әлеуметтік көмек көрсетуден бас тарту:</w:t>
      </w:r>
    </w:p>
    <w:bookmarkEnd w:id="2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кірісі әлеуметтік көмек көрсету үшін жергілікті өкілді орган белгілеген шектен артық болған жағдайларда жүзеге асырылады.</w:t>
      </w:r>
    </w:p>
    <w:bookmarkStart w:name="z25" w:id="23"/>
    <w:p>
      <w:pPr>
        <w:spacing w:after="0"/>
        <w:ind w:left="0"/>
        <w:jc w:val="both"/>
      </w:pPr>
      <w:r>
        <w:rPr>
          <w:rFonts w:ascii="Times New Roman"/>
          <w:b w:val="false"/>
          <w:i w:val="false"/>
          <w:color w:val="000000"/>
          <w:sz w:val="28"/>
        </w:rPr>
        <w:t>
      16. Әлеуметтік көмек:</w:t>
      </w:r>
    </w:p>
    <w:bookmarkEnd w:id="2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Созақ ауданының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26" w:id="24"/>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24"/>
    <w:bookmarkStart w:name="z27" w:id="25"/>
    <w:p>
      <w:pPr>
        <w:spacing w:after="0"/>
        <w:ind w:left="0"/>
        <w:jc w:val="both"/>
      </w:pPr>
      <w:r>
        <w:rPr>
          <w:rFonts w:ascii="Times New Roman"/>
          <w:b w:val="false"/>
          <w:i w:val="false"/>
          <w:color w:val="000000"/>
          <w:sz w:val="28"/>
        </w:rPr>
        <w:t>
      18. Әлеуметтік көмек көрсетуді мониторингтеу мен есепке алуды Созақ ауданы әкімдігінің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