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8228a" w14:textId="15822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Азаматтық қызметшілер болып табылатын және ауылдық жерде жұмыс істейтін әлеуметтік қамсыздандыру, мәдениет және спорт саласындағы мамандар лауазымдарының тізбесін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Созақ ауданы әкiмдiгiнiң 2024 жылғы 18 сәуірдегі № 96 қаулысы. Түркістан облысының Әдiлет департаментiнде 2024 жылғы 16 сәуірде № 6515-13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Еңбек Кодексінің </w:t>
      </w:r>
      <w:r>
        <w:rPr>
          <w:rFonts w:ascii="Times New Roman"/>
          <w:b w:val="false"/>
          <w:i w:val="false"/>
          <w:color w:val="000000"/>
          <w:sz w:val="28"/>
        </w:rPr>
        <w:t>18-бабының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139-бабының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жергiлiктi мемлекеттік басқару және өзін-өзі басқару туралы" Қазақстан Республикасы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Созақ ауданының әкiмдiгi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Азаматтық қызметшілер болып табылатын және ауылдық жерде жұмыс істейтін әлеуметтік қамсыздандыру, мәдениет және спорт саласындағы мамандар лауазымдарының тізбесі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жетекшілік ететін орынбасарына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Созақ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5" w:id="4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Созақ аудандық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мәслихаты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облысы Созақ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2024 жылғы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96 қаулысына 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Азаматтық қызметшілер болып табылатын және ауылдық жерде жұмыс істейтін әлеуметтік қамсыздандыру, мәдениет және спорт саласындағы мамандар лауазымдарының тізбесі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Әлеуметтік қамсыздандыру саласындағы мамандар лауазымдарының тізбесі: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мекеме мен мемлекеттік қазыналық кәсіпорын басшысы;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мекеме мен мемлекеттік қазыналық кәсіпорын басшысының орынбасары;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мемлекеттік мекеме мен мемлекеттік қазыналық кәсіпорын бөлімінің басшысы;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әлеуметтік жұмыс жөніндегі консультант;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әлеуметтік жұмыс жөніндегі маман;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аудандық маңызы бар (облыстық маңызы бар қаланың) ұйымның құрылымдық бөлімшесі болып табылатын үйде қызмет көрсету бөлімшесінің меңгерушісі;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арнаулы әлеуметтік қызметтерге қажеттілікті бағалау және айқындау жөніндегі әлеуметтік қызметкер;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қарттар мен мүгедектігі бар адамдарға күтім жасау жөніндегі әлеуметтік қызметкер;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психоневрологиялық аурулары бар мүгедектігі бар балалар мен 18 жастан асқан мүгедектігі бар адамдарға күтім жасау жөніндегі әлеуметтік қызметкер;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медициналық мейіргердің;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емдік денешынықтыру жөніндегі маман;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әдіскер.</w:t>
      </w:r>
    </w:p>
    <w:bookmarkEnd w:id="18"/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Мәдениет саласындағы мамандар лауазымдарының тізбесі: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мекеме мен мемлекеттік қазыналық кәсіпорын басшысы (директоры);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мекеме мен мемлекеттік қазыналық кәсіпорын басшысының (директоры) орынбасары;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мемлекеттік мекеме мен мемлекеттік қазыналық кәсіпорын бөлімінің басшысы;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режиссер;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вокал;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бағдарламашы;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дыбыс режиссері;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дыбыс операторы;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мәдени ұйымдастырушы (негізгі қызметтер);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аккомпаниатор;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барлық атаудағы әдістемеші (негізгі қызметтер);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музыкалық жетекші;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ұжым (үйірме) басшысы;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барлық атаудағы менеджер;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барлық атаудағы суретші (негізгі қызметтер);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кітапханашы;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әкімші;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библиограф;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барлық мамандық мұғалімдері;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суретші.</w:t>
      </w:r>
    </w:p>
    <w:bookmarkEnd w:id="39"/>
    <w:bookmarkStart w:name="z4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Спорт саласындағы мамандар лауазымдарының тізбесі: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мекеме мен мемлекеттік қазыналық кәсіпорын басшысы (директоры);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мекеме мен мемлекеттік қазыналық кәсіпорын басшысының (директоры) орынбасары;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әдістеме;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жаттықтырушы-оқытушы;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жаттықтырушы;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(мамандандырылған) медициналық бике/аға.</w:t>
      </w:r>
    </w:p>
    <w:bookmarkEnd w:id="4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