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2134" w14:textId="9ee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ауданы Қақпақ ауылы округі Сырлысай елді мекенінің шекарасын өзгерту және белгілеу туралы</w:t>
      </w:r>
    </w:p>
    <w:p>
      <w:pPr>
        <w:spacing w:after="0"/>
        <w:ind w:left="0"/>
        <w:jc w:val="both"/>
      </w:pPr>
      <w:r>
        <w:rPr>
          <w:rFonts w:ascii="Times New Roman"/>
          <w:b w:val="false"/>
          <w:i w:val="false"/>
          <w:color w:val="000000"/>
          <w:sz w:val="28"/>
        </w:rPr>
        <w:t>Түркістан облысы Қазығұрт ауданы әкімдігінің 2024 жылғы 25 сәуірдегі № 1 бірлескен қаулысы және Түркістан облысы Қазығұрт аудандық мәслихатының 2024 жылғы 24 сәуірдегі № 13/89-VIII шешімі. Түркістан облысының Әдiлет департаментiнде 2024 жылғы 25 сәуірде № 6523-13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Қазығұрт ауданы әкімдігі ҚАУЛЫ ЕТЕДІ және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облысы Қазығұрт ауданы Қақпақ ауылы округі Сырлысай елді мекенінің шекарасына Қазығұрт ауданының ауылшаруашылығы мақсатындағы 16,31 гектар жерді қосу арқылы, Қақпақ ауылы округі Сырлысай елді мекенінің шекарасы өзгертіліп, жалпы ауданы 143,31 гектар шекарасында белгіленсін.</w:t>
      </w:r>
    </w:p>
    <w:bookmarkEnd w:id="1"/>
    <w:bookmarkStart w:name="z3" w:id="2"/>
    <w:p>
      <w:pPr>
        <w:spacing w:after="0"/>
        <w:ind w:left="0"/>
        <w:jc w:val="both"/>
      </w:pPr>
      <w:r>
        <w:rPr>
          <w:rFonts w:ascii="Times New Roman"/>
          <w:b w:val="false"/>
          <w:i w:val="false"/>
          <w:color w:val="000000"/>
          <w:sz w:val="28"/>
        </w:rPr>
        <w:t>
      2. Осы бірлескен Қазығұрт ауданы әкімдігінің қаулысы мен Қазығұрт аудандық мәслихаты шешімінің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xml:space="preserve">
      3. Осы бірлескен Қазығұрт ауданы әкімдігінің қаулысы мен Қазығұрт аудандық мәслихатының шешімі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