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fdd8" w14:textId="d2b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2024 жылғы 27 наурыздағы № 12/80-VIII шешiмi. Түркістан облысының Әдiлет департаментiнде 2024 жылғы 28 наурызда № 6494-13 болып тiркелдi. Күші жойылды - Түркістан облысы Қазығұрт аудандық мәслихатының 2025 жылғы 25 қарашадағы № 33/195-VIII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Қазығұрт аудандық мәслихатының 25.11.2025 № 33/195-VIII (01.01.2026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