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8d2f" w14:textId="7348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ауылдық жерде жұмыс істейтін әлеуметтік қамсыздандыру, мәдениет және спорт саласындағы мамандар лауазымдарының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қаласы әкiмдігінiң 2024 жылғы 13 қыркүйектегі № 339 қаулысы. Түркістан облысының Әдiлет департаментiнде 2024 жылғы 16 қыркүйекте № 6585-13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139-бабының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мемлекеттік басқару және өзін-өзі басқару туралы" Қазақстан Республикасының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қаласының әкiмдiгi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Азаматтық қызметшілер болып табылатын және ауылдық жерде жұмыс істейтін әлеуметтік қамсыздандыру, мәдениет және спорт саласындағы мамандар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Кентау қаласы әкімдігінің 2017 жылғы 21 желтоқсандағы № 351 "Азаматтық қызметшілер болып табылатын және ауылдық жерде жұмыс істейтін денсаулық сақтау, әлеуметтік қамсыздандыру, бiлiм беру, мәдениет, спорт және ветеринария саласындағы"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2018 жылғы 10 қаңтарда № 4391 болып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қала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Кентау қалалық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339 қаулысына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ауылдық жерде жұмыс істейтін әлеуметтік қамсыздандыру, мәдениет және спорт саласындағы мамандар лауазымдарының тізбесі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саласындағы мамандар лауазымдарының тізбесі: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 және мемлекеттік қазыналық кәсіпорын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мекеме және мемлекеттік қазыналық кәсіпорын басшысының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мекеме және мемлекеттік қазыналық кәсіпорын бөлімінің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бөлімше меңгерушісі;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әлеуметтік жұмыс жөніндегі маман;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әлеуметтік жұмыс жөніндегі консультант;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әлеуметтік жұмыс жөніндегі ассистент;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үйде қызмет көрсету ұйымы бөлімшесінің меңгерушісі;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арнаулы әлеуметтік қызметтерге қажеттілікті бағалау және айқындау жөніндегі әлеуметтік қызметкер;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қарттар мен мүгедектігі бар адамдарға күтім жасау жөніндегі әлеуметтік қызметкер;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психоневрологиялық аурулары бар мүгедектігі бар балалар мен 18 жастан асқан мүгедектігі бар адамдарға күтім жасау жөніндегі әлеуметтік қызметкер;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медициналық мейіргердің көмекшісі;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емдік денешынықтыру жөніндегі маман;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әдіскер.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Мәдениет саласындағы мамандар лауазымдарының тізбесі: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 және мемлекеттік қазыналық кәсіпорын басшысы (директоры);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мекеме және мемлекеттік қазыналық кәсіпорын басшысының (директоры)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мекеме және мемлекеттік қазыналық кәсіпорын бөлімінің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бөлімше меңгерушісі;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барлық атаудағы режиссер;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вокал;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әдіскер;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дизайнер;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дыбыс операторы;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мәдени ұйымдастырушы (негізгі қызметтер);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аккомпаниатор;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хормейстер;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музыкалық жетекші;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ұжым (үйірме)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барлық атаудағы менеджер;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барлық атаудағы суретші (негізгі қызметтер);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кітапханашы;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әкімші;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библиограф;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барлық мамандықтағы мұғалімдері;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көркемдік жетекші;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дыбыс өңдеуші;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бас дирижер;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барлық атаудағы әртістері;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хореограф;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редактор.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Спорт саласындағы мамандар лауазымдарының тізбесі: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 және мемлекеттік қазыналық кәсіпорын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мекеме және мемлекеттік қазыналық кәсіпорын басшысының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бөлімше меңгерушісі;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әдіскер;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жаттықтырушы;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нұсқаушы-спортшы;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(мамандандырылған) медициналық бике/аға;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жаттықтырушы-массажшы;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психолог;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жаттықтырушы-оқытушы.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