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6916" w14:textId="3426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Арыс қалалық мәслихатының 2024 жылғы 27 желтоқсандағы № 28/160-VIII шешiмi. Түркістан облысының Әдiлет департаментiнде 2024 жылғы 31 желтоқсанда № 6647-13 болып тiркелдi.</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33 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(нормативтік құқықтық актілерді мемлекеттік тіркеу тізілімінде № 183871 болып тіркелген)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өзгеріс енгізілді - Түркістан облысы Арыс қалалық мәслихатының 27.06.2025 </w:t>
      </w:r>
      <w:r>
        <w:rPr>
          <w:rFonts w:ascii="Times New Roman"/>
          <w:b w:val="false"/>
          <w:i w:val="false"/>
          <w:color w:val="000000"/>
          <w:sz w:val="28"/>
        </w:rPr>
        <w:t>№ 33/193-VIII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Арыс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Түркістан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w:t>
            </w:r>
            <w:r>
              <w:br/>
            </w:r>
            <w:r>
              <w:rPr>
                <w:rFonts w:ascii="Times New Roman"/>
                <w:b w:val="false"/>
                <w:i w:val="false"/>
                <w:color w:val="000000"/>
                <w:sz w:val="20"/>
              </w:rPr>
              <w:t>2024 жылғы 27 желтоқсандағы</w:t>
            </w:r>
            <w:r>
              <w:br/>
            </w:r>
            <w:r>
              <w:rPr>
                <w:rFonts w:ascii="Times New Roman"/>
                <w:b w:val="false"/>
                <w:i w:val="false"/>
                <w:color w:val="000000"/>
                <w:sz w:val="20"/>
              </w:rPr>
              <w:t>№ 28/160-VIII шешімнің</w:t>
            </w:r>
            <w:r>
              <w:br/>
            </w:r>
            <w:r>
              <w:rPr>
                <w:rFonts w:ascii="Times New Roman"/>
                <w:b w:val="false"/>
                <w:i w:val="false"/>
                <w:color w:val="000000"/>
                <w:sz w:val="20"/>
              </w:rPr>
              <w:t>1-қосымшасы</w:t>
            </w:r>
          </w:p>
        </w:tc>
      </w:tr>
    </w:tbl>
    <w:bookmarkStart w:name="z12"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Арыс қаласының мұқтаж азаматтардың жекелеген санаттарының тізбесін айқындаудың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Түркістан облысы Арыс қалалық мәслихатының 29.01.2026 </w:t>
      </w:r>
      <w:r>
        <w:rPr>
          <w:rFonts w:ascii="Times New Roman"/>
          <w:b w:val="false"/>
          <w:i w:val="false"/>
          <w:color w:val="000000"/>
          <w:sz w:val="28"/>
        </w:rPr>
        <w:t>№ 43/246-VІІІ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Арыс қаласы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Арыс қаласының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Арыс қаласы әкімінің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Арыс қалалық мәслихатының 25.05.2026 </w:t>
      </w:r>
      <w:r>
        <w:rPr>
          <w:rFonts w:ascii="Times New Roman"/>
          <w:b w:val="false"/>
          <w:i w:val="false"/>
          <w:color w:val="000000"/>
          <w:sz w:val="28"/>
        </w:rPr>
        <w:t>№ 46/266-VІІІ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Арыс қалалық мәслихатының 25.05.2026 </w:t>
      </w:r>
      <w:r>
        <w:rPr>
          <w:rFonts w:ascii="Times New Roman"/>
          <w:b w:val="false"/>
          <w:i w:val="false"/>
          <w:color w:val="000000"/>
          <w:sz w:val="28"/>
        </w:rPr>
        <w:t>№ 46/266-VІІІ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42"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43" w:id="24"/>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bookmarkEnd w:id="24"/>
    <w:bookmarkStart w:name="z44"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25"/>
    <w:bookmarkStart w:name="z45"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- 2,5 айлық есептік көрсеткіш мөлшерінде;</w:t>
      </w:r>
    </w:p>
    <w:bookmarkStart w:name="z51" w:id="31"/>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31"/>
    <w:bookmarkStart w:name="z52" w:id="3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32"/>
    <w:bookmarkStart w:name="z53"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bookmarkEnd w:id="33"/>
    <w:bookmarkStart w:name="z54"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34"/>
    <w:bookmarkStart w:name="z55"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35"/>
    <w:bookmarkStart w:name="z56" w:id="3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36"/>
    <w:bookmarkStart w:name="z57" w:id="37"/>
    <w:p>
      <w:pPr>
        <w:spacing w:after="0"/>
        <w:ind w:left="0"/>
        <w:jc w:val="both"/>
      </w:pPr>
      <w:r>
        <w:rPr>
          <w:rFonts w:ascii="Times New Roman"/>
          <w:b w:val="false"/>
          <w:i w:val="false"/>
          <w:color w:val="000000"/>
          <w:sz w:val="28"/>
        </w:rPr>
        <w:t>
      4) 7 мамыр – Отан қорғаушы күні:</w:t>
      </w:r>
    </w:p>
    <w:bookmarkEnd w:id="37"/>
    <w:bookmarkStart w:name="z58" w:id="3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38"/>
    <w:bookmarkStart w:name="z59"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bookmarkEnd w:id="39"/>
    <w:bookmarkStart w:name="z60" w:id="4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40"/>
    <w:bookmarkStart w:name="z61" w:id="4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41"/>
    <w:bookmarkStart w:name="z62" w:id="42"/>
    <w:p>
      <w:pPr>
        <w:spacing w:after="0"/>
        <w:ind w:left="0"/>
        <w:jc w:val="both"/>
      </w:pPr>
      <w:r>
        <w:rPr>
          <w:rFonts w:ascii="Times New Roman"/>
          <w:b w:val="false"/>
          <w:i w:val="false"/>
          <w:color w:val="000000"/>
          <w:sz w:val="28"/>
        </w:rPr>
        <w:t>
      5) 9 мамыр – Жеңіс күні:</w:t>
      </w:r>
    </w:p>
    <w:bookmarkEnd w:id="42"/>
    <w:bookmarkStart w:name="z63" w:id="43"/>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bookmarkEnd w:id="43"/>
    <w:bookmarkStart w:name="z64" w:id="44"/>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44"/>
    <w:bookmarkStart w:name="z65" w:id="4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45"/>
    <w:bookmarkStart w:name="z66" w:id="46"/>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bookmarkEnd w:id="46"/>
    <w:bookmarkStart w:name="z67"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47"/>
    <w:bookmarkStart w:name="z68"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48"/>
    <w:bookmarkStart w:name="z69"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bookmarkEnd w:id="49"/>
    <w:bookmarkStart w:name="z70"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50"/>
    <w:bookmarkStart w:name="z71"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51"/>
    <w:bookmarkStart w:name="z72"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52"/>
    <w:bookmarkStart w:name="z73"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53"/>
    <w:bookmarkStart w:name="z74" w:id="5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54"/>
    <w:bookmarkStart w:name="z75"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55"/>
    <w:bookmarkStart w:name="z76" w:id="5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56"/>
    <w:bookmarkStart w:name="z77" w:id="5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bookmarkEnd w:id="57"/>
    <w:bookmarkStart w:name="z78" w:id="5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58"/>
    <w:bookmarkStart w:name="z79" w:id="5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59"/>
    <w:bookmarkStart w:name="z80" w:id="6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60"/>
    <w:bookmarkStart w:name="z81" w:id="6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61"/>
    <w:bookmarkStart w:name="z82"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62"/>
    <w:bookmarkStart w:name="z83" w:id="6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bookmarkEnd w:id="63"/>
    <w:bookmarkStart w:name="z84" w:id="64"/>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64"/>
    <w:bookmarkStart w:name="z85" w:id="65"/>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bookmarkEnd w:id="65"/>
    <w:bookmarkStart w:name="z86" w:id="66"/>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66"/>
    <w:bookmarkStart w:name="z87" w:id="6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67"/>
    <w:bookmarkStart w:name="z88" w:id="68"/>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68"/>
    <w:bookmarkStart w:name="z89" w:id="69"/>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bookmarkEnd w:id="69"/>
    <w:bookmarkStart w:name="z90" w:id="70"/>
    <w:p>
      <w:pPr>
        <w:spacing w:after="0"/>
        <w:ind w:left="0"/>
        <w:jc w:val="both"/>
      </w:pPr>
      <w:r>
        <w:rPr>
          <w:rFonts w:ascii="Times New Roman"/>
          <w:b w:val="false"/>
          <w:i w:val="false"/>
          <w:color w:val="000000"/>
          <w:sz w:val="28"/>
        </w:rPr>
        <w:t xml:space="preserve">
      9) 1 қазан – Қарттар күні: </w:t>
      </w:r>
    </w:p>
    <w:bookmarkEnd w:id="70"/>
    <w:bookmarkStart w:name="z91" w:id="71"/>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71"/>
    <w:bookmarkStart w:name="z92" w:id="72"/>
    <w:p>
      <w:pPr>
        <w:spacing w:after="0"/>
        <w:ind w:left="0"/>
        <w:jc w:val="both"/>
      </w:pPr>
      <w:r>
        <w:rPr>
          <w:rFonts w:ascii="Times New Roman"/>
          <w:b w:val="false"/>
          <w:i w:val="false"/>
          <w:color w:val="000000"/>
          <w:sz w:val="28"/>
        </w:rPr>
        <w:t>
      10) қазан айының екінші жексенбісі – мүгедектігі бар адамдардың құқықтарын қорғау күні:</w:t>
      </w:r>
    </w:p>
    <w:bookmarkEnd w:id="72"/>
    <w:bookmarkStart w:name="z93" w:id="73"/>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bookmarkEnd w:id="73"/>
    <w:bookmarkStart w:name="z94" w:id="74"/>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bookmarkEnd w:id="74"/>
    <w:bookmarkStart w:name="z95" w:id="75"/>
    <w:p>
      <w:pPr>
        <w:spacing w:after="0"/>
        <w:ind w:left="0"/>
        <w:jc w:val="both"/>
      </w:pPr>
      <w:r>
        <w:rPr>
          <w:rFonts w:ascii="Times New Roman"/>
          <w:b w:val="false"/>
          <w:i w:val="false"/>
          <w:color w:val="000000"/>
          <w:sz w:val="28"/>
        </w:rPr>
        <w:t>
      11) 25 қазан – Республика күні:</w:t>
      </w:r>
    </w:p>
    <w:bookmarkEnd w:id="75"/>
    <w:bookmarkStart w:name="z96" w:id="76"/>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bookmarkEnd w:id="76"/>
    <w:bookmarkStart w:name="z97" w:id="77"/>
    <w:p>
      <w:pPr>
        <w:spacing w:after="0"/>
        <w:ind w:left="0"/>
        <w:jc w:val="both"/>
      </w:pPr>
      <w:r>
        <w:rPr>
          <w:rFonts w:ascii="Times New Roman"/>
          <w:b w:val="false"/>
          <w:i w:val="false"/>
          <w:color w:val="000000"/>
          <w:sz w:val="28"/>
        </w:rPr>
        <w:t>
      12) 16 желтоқсан – Тәуелсіздік күні:</w:t>
      </w:r>
    </w:p>
    <w:bookmarkEnd w:id="77"/>
    <w:bookmarkStart w:name="z98" w:id="78"/>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Арыс қалалық мәслихатының 29.01.2026 </w:t>
      </w:r>
      <w:r>
        <w:rPr>
          <w:rFonts w:ascii="Times New Roman"/>
          <w:b w:val="false"/>
          <w:i w:val="false"/>
          <w:color w:val="000000"/>
          <w:sz w:val="28"/>
        </w:rPr>
        <w:t>№ 43/246-VІІІ</w:t>
      </w:r>
      <w:r>
        <w:rPr>
          <w:rFonts w:ascii="Times New Roman"/>
          <w:b w:val="false"/>
          <w:i w:val="false"/>
          <w:color w:val="ff0000"/>
          <w:sz w:val="28"/>
        </w:rPr>
        <w:t xml:space="preserve">; 25.05.2026 </w:t>
      </w:r>
      <w:r>
        <w:rPr>
          <w:rFonts w:ascii="Times New Roman"/>
          <w:b w:val="false"/>
          <w:i w:val="false"/>
          <w:color w:val="000000"/>
          <w:sz w:val="28"/>
        </w:rPr>
        <w:t>№ 46/266-VIII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шешiмдерiмен.</w:t>
      </w:r>
      <w:r>
        <w:br/>
      </w:r>
      <w:r>
        <w:rPr>
          <w:rFonts w:ascii="Times New Roman"/>
          <w:b w:val="false"/>
          <w:i w:val="false"/>
          <w:color w:val="000000"/>
          <w:sz w:val="28"/>
        </w:rPr>
        <w:t>
</w:t>
      </w:r>
    </w:p>
    <w:bookmarkStart w:name="z100" w:id="79"/>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республикалық ең төменгі күнкөріс деңгейінің 2 еселік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АИТВ-мен ауыратын адамдарға – ай сайын республикалық ең төменгі күнкөріс деңгейінің 2 еселік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қаржылық көмек түріндегі әлеуметтік көмек: оқу жылы кезеңінде үйде оқып және тәрбиеленіп жатқан мүгедектігі бар балаларға – ай сайын 1 айлық есептік көрсеткіш мөлшерінде;</w:t>
      </w:r>
    </w:p>
    <w:bookmarkStart w:name="z104" w:id="80"/>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3 айлық есептік көрсеткіш мөлшерінде;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кезектілігіне қарай санаторийлік-курорттық емделуге – бір рет жолдамамен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Түркістан облысы Арыс қалалық мәслихатының 25.05.2026 </w:t>
      </w:r>
      <w:r>
        <w:rPr>
          <w:rFonts w:ascii="Times New Roman"/>
          <w:b w:val="false"/>
          <w:i w:val="false"/>
          <w:color w:val="000000"/>
          <w:sz w:val="28"/>
        </w:rPr>
        <w:t>№ 46/266-VIII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r>
        <w:rPr>
          <w:rFonts w:ascii="Times New Roman"/>
          <w:b w:val="false"/>
          <w:i w:val="false"/>
          <w:color w:val="ff0000"/>
          <w:sz w:val="28"/>
        </w:rPr>
        <w:t xml:space="preserve">      7) алынып тасталды - Түркістан облысы Арыс қалалық мәслихатының 25.05.2026 </w:t>
      </w:r>
      <w:r>
        <w:rPr>
          <w:rFonts w:ascii="Times New Roman"/>
          <w:b w:val="false"/>
          <w:i w:val="false"/>
          <w:color w:val="000000"/>
          <w:sz w:val="28"/>
        </w:rPr>
        <w:t>№ 46/266-VIII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r>
        <w:rPr>
          <w:rFonts w:ascii="Times New Roman"/>
          <w:b w:val="false"/>
          <w:i w:val="false"/>
          <w:color w:val="ff0000"/>
          <w:sz w:val="28"/>
        </w:rPr>
        <w:t xml:space="preserve">      8) алынып тасталды - Түркістан облысы Арыс қалалық мәслихатының 25.05.2026 </w:t>
      </w:r>
      <w:r>
        <w:rPr>
          <w:rFonts w:ascii="Times New Roman"/>
          <w:b w:val="false"/>
          <w:i w:val="false"/>
          <w:color w:val="000000"/>
          <w:sz w:val="28"/>
        </w:rPr>
        <w:t>№ 46/266-VIII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9) туберкулезбен ауыратын және амбулаториялық емдеудегі адамдарға – ай сайын 11 айлық есептік көрсеткіш мөлшерінде;</w:t>
      </w:r>
    </w:p>
    <w:bookmarkEnd w:id="81"/>
    <w:bookmarkStart w:name="z112" w:id="82"/>
    <w:p>
      <w:pPr>
        <w:spacing w:after="0"/>
        <w:ind w:left="0"/>
        <w:jc w:val="both"/>
      </w:pPr>
      <w:r>
        <w:rPr>
          <w:rFonts w:ascii="Times New Roman"/>
          <w:b w:val="false"/>
          <w:i w:val="false"/>
          <w:color w:val="000000"/>
          <w:sz w:val="28"/>
        </w:rPr>
        <w:t>
      10) созылмалы бүйрек жетімсіздігі ауруына шалдыққан мұқтаж азаматтарға – бір рет 50 айлық есептік көрсеткіш мөлшерінде;</w:t>
      </w:r>
    </w:p>
    <w:bookmarkEnd w:id="82"/>
    <w:bookmarkStart w:name="z113" w:id="83"/>
    <w:p>
      <w:pPr>
        <w:spacing w:after="0"/>
        <w:ind w:left="0"/>
        <w:jc w:val="both"/>
      </w:pPr>
      <w:r>
        <w:rPr>
          <w:rFonts w:ascii="Times New Roman"/>
          <w:b w:val="false"/>
          <w:i w:val="false"/>
          <w:color w:val="000000"/>
          <w:sz w:val="28"/>
        </w:rPr>
        <w:t>
      11) дүлей апаттың немесе өрттің салдарынан азаматқа (отбасына) не оның мүлкіне зиян келуіне байланысты – бір рет 400 айлық есептік көрсеткіш мөлшерінде;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қаржылық көмек түріндегі әлеуметтік көмек: Арыс қалалық пробация қызметі бөлімі ұсынған тізімге сәйкес, бас бостандығынан айыру орындарынан босатылған, пробация қызметінің есебінде тіркелген азаматтарға – бір рет 10 айлық есептік көрсеткіш мөлшерінде.</w:t>
      </w:r>
    </w:p>
    <w:bookmarkStart w:name="z115" w:id="84"/>
    <w:p>
      <w:pPr>
        <w:spacing w:after="0"/>
        <w:ind w:left="0"/>
        <w:jc w:val="both"/>
      </w:pPr>
      <w:r>
        <w:rPr>
          <w:rFonts w:ascii="Times New Roman"/>
          <w:b w:val="false"/>
          <w:i w:val="false"/>
          <w:color w:val="000000"/>
          <w:sz w:val="28"/>
        </w:rPr>
        <w:t>
      13) мүгедектігі бар адамдарға және мүгедектігі бар балаларға абилитациялау мен оңалтудың жеке бағдарламасы бойынша жеке тұрғын үй-тұрмыстық жағдайларын жақсарту үшін мүгедектігі бар адамдарға – екі жылда бір рет 50 айлық есептік көрсеткіш мөлшерінде;</w:t>
      </w:r>
    </w:p>
    <w:bookmarkEnd w:id="84"/>
    <w:bookmarkStart w:name="z116" w:id="85"/>
    <w:p>
      <w:pPr>
        <w:spacing w:after="0"/>
        <w:ind w:left="0"/>
        <w:jc w:val="both"/>
      </w:pPr>
      <w:r>
        <w:rPr>
          <w:rFonts w:ascii="Times New Roman"/>
          <w:b w:val="false"/>
          <w:i w:val="false"/>
          <w:color w:val="000000"/>
          <w:sz w:val="28"/>
        </w:rPr>
        <w:t>
      14)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 бір рет 40 айлық есептік көрсеткіш мөлшерінде.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Түркістан облысы Арыс қалалық мәслихатының 27.06.2025 </w:t>
      </w:r>
      <w:r>
        <w:rPr>
          <w:rFonts w:ascii="Times New Roman"/>
          <w:b w:val="false"/>
          <w:i w:val="false"/>
          <w:color w:val="000000"/>
          <w:sz w:val="28"/>
        </w:rPr>
        <w:t>№ 33/193-VIII</w:t>
      </w:r>
      <w:r>
        <w:rPr>
          <w:rFonts w:ascii="Times New Roman"/>
          <w:b w:val="false"/>
          <w:i w:val="false"/>
          <w:color w:val="ff0000"/>
          <w:sz w:val="28"/>
        </w:rPr>
        <w:t xml:space="preserve">; 25.05.2026 </w:t>
      </w:r>
      <w:r>
        <w:rPr>
          <w:rFonts w:ascii="Times New Roman"/>
          <w:b w:val="false"/>
          <w:i w:val="false"/>
          <w:color w:val="000000"/>
          <w:sz w:val="28"/>
        </w:rPr>
        <w:t>№ 46/266-VIII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шешiмдерiмен.</w:t>
      </w:r>
      <w:r>
        <w:br/>
      </w:r>
      <w:r>
        <w:rPr>
          <w:rFonts w:ascii="Times New Roman"/>
          <w:b w:val="false"/>
          <w:i w:val="false"/>
          <w:color w:val="000000"/>
          <w:sz w:val="28"/>
        </w:rPr>
        <w:t>
</w:t>
      </w:r>
    </w:p>
    <w:bookmarkStart w:name="z118" w:id="86"/>
    <w:p>
      <w:pPr>
        <w:spacing w:after="0"/>
        <w:ind w:left="0"/>
        <w:jc w:val="left"/>
      </w:pPr>
      <w:r>
        <w:rPr>
          <w:rFonts w:ascii="Times New Roman"/>
          <w:b/>
          <w:i w:val="false"/>
          <w:color w:val="000000"/>
        </w:rPr>
        <w:t xml:space="preserve"> 3-тарау. Әлеуметтік көмек көрсету тәртібі</w:t>
      </w:r>
    </w:p>
    <w:bookmarkEnd w:id="86"/>
    <w:bookmarkStart w:name="z119" w:id="87"/>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Арыс қаласының әкімдігі бекіткен тізімдер бойынша оны алушылардан өтініштер талап етілмей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Арыс қаласының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Арыс қаласының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Арыс қалалық мәслихатының 25.05.2026 </w:t>
      </w:r>
      <w:r>
        <w:rPr>
          <w:rFonts w:ascii="Times New Roman"/>
          <w:b w:val="false"/>
          <w:i w:val="false"/>
          <w:color w:val="000000"/>
          <w:sz w:val="28"/>
        </w:rPr>
        <w:t>№ 46/266-VІІІ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23" w:id="8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8"/>
    <w:bookmarkStart w:name="z124" w:id="89"/>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bookmarkEnd w:id="89"/>
    <w:bookmarkStart w:name="z125" w:id="90"/>
    <w:p>
      <w:pPr>
        <w:spacing w:after="0"/>
        <w:ind w:left="0"/>
        <w:jc w:val="both"/>
      </w:pPr>
      <w:r>
        <w:rPr>
          <w:rFonts w:ascii="Times New Roman"/>
          <w:b w:val="false"/>
          <w:i w:val="false"/>
          <w:color w:val="000000"/>
          <w:sz w:val="28"/>
        </w:rPr>
        <w:t>
      13. Әлеуметтік көмек көрсетуден мынадай:</w:t>
      </w:r>
    </w:p>
    <w:bookmarkEnd w:id="90"/>
    <w:bookmarkStart w:name="z126" w:id="9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1"/>
    <w:bookmarkStart w:name="z127" w:id="9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2"/>
    <w:bookmarkStart w:name="z128" w:id="9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93"/>
    <w:bookmarkStart w:name="z129" w:id="9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Арыс қаласының аумағынан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Start w:name="z35" w:id="95"/>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95"/>
    <w:bookmarkStart w:name="z36" w:id="9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6"/>
    <w:bookmarkStart w:name="z37" w:id="97"/>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97"/>
    <w:bookmarkStart w:name="z38" w:id="98"/>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98"/>
    <w:bookmarkStart w:name="z39" w:id="9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Арыс қалалық мәслихатының 25.05.2026 </w:t>
      </w:r>
      <w:r>
        <w:rPr>
          <w:rFonts w:ascii="Times New Roman"/>
          <w:b w:val="false"/>
          <w:i w:val="false"/>
          <w:color w:val="000000"/>
          <w:sz w:val="28"/>
        </w:rPr>
        <w:t>№ 46/266-VІІІ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39" w:id="100"/>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40" w:id="101"/>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bookmarkStart w:name="z141" w:id="102"/>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w:t>
            </w:r>
            <w:r>
              <w:br/>
            </w:r>
            <w:r>
              <w:rPr>
                <w:rFonts w:ascii="Times New Roman"/>
                <w:b w:val="false"/>
                <w:i w:val="false"/>
                <w:color w:val="000000"/>
                <w:sz w:val="20"/>
              </w:rPr>
              <w:t>2024 жылғы 27 желтоқсандағы</w:t>
            </w:r>
            <w:r>
              <w:br/>
            </w:r>
            <w:r>
              <w:rPr>
                <w:rFonts w:ascii="Times New Roman"/>
                <w:b w:val="false"/>
                <w:i w:val="false"/>
                <w:color w:val="000000"/>
                <w:sz w:val="20"/>
              </w:rPr>
              <w:t>№ 28/160-VIII</w:t>
            </w:r>
            <w:r>
              <w:br/>
            </w:r>
            <w:r>
              <w:rPr>
                <w:rFonts w:ascii="Times New Roman"/>
                <w:b w:val="false"/>
                <w:i w:val="false"/>
                <w:color w:val="000000"/>
                <w:sz w:val="20"/>
              </w:rPr>
              <w:t>шешімнің 2-қосымшасы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Арыс қалалық мәслихатының күші жойылған кейбір шешімдерінің тізбесі</w:t>
      </w:r>
    </w:p>
    <w:bookmarkStart w:name="z8" w:id="103"/>
    <w:p>
      <w:pPr>
        <w:spacing w:after="0"/>
        <w:ind w:left="0"/>
        <w:jc w:val="both"/>
      </w:pPr>
      <w:r>
        <w:rPr>
          <w:rFonts w:ascii="Times New Roman"/>
          <w:b w:val="false"/>
          <w:i w:val="false"/>
          <w:color w:val="000000"/>
          <w:sz w:val="28"/>
        </w:rPr>
        <w:t xml:space="preserve">
      1. Арыс қалалық мәслихатының "Арыс қалалық мәслихатының 2016 жылғы 29 қыркүйектегі № 6/33-VІ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 2018 жылғы 24 желтоқсандағы № 30/213-VI </w:t>
      </w:r>
      <w:r>
        <w:rPr>
          <w:rFonts w:ascii="Times New Roman"/>
          <w:b w:val="false"/>
          <w:i w:val="false"/>
          <w:color w:val="000000"/>
          <w:sz w:val="28"/>
        </w:rPr>
        <w:t>шешiмi</w:t>
      </w:r>
      <w:r>
        <w:rPr>
          <w:rFonts w:ascii="Times New Roman"/>
          <w:b w:val="false"/>
          <w:i w:val="false"/>
          <w:color w:val="000000"/>
          <w:sz w:val="28"/>
        </w:rPr>
        <w:t xml:space="preserve"> (нормативтiк құқықтық актiлердi мемлекеттiк тiркеу тiзiлiмiнде № 4878 болып тiркелген);</w:t>
      </w:r>
    </w:p>
    <w:bookmarkEnd w:id="103"/>
    <w:bookmarkStart w:name="z9" w:id="104"/>
    <w:p>
      <w:pPr>
        <w:spacing w:after="0"/>
        <w:ind w:left="0"/>
        <w:jc w:val="both"/>
      </w:pPr>
      <w:r>
        <w:rPr>
          <w:rFonts w:ascii="Times New Roman"/>
          <w:b w:val="false"/>
          <w:i w:val="false"/>
          <w:color w:val="000000"/>
          <w:sz w:val="28"/>
        </w:rPr>
        <w:t xml:space="preserve">
      2. Арыс қалалық мәслихатының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2023 жылғы 28 қыркүйектегі №8/51-VІІІ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 6368-13 болып тiркелген);</w:t>
      </w:r>
    </w:p>
    <w:bookmarkEnd w:id="104"/>
    <w:bookmarkStart w:name="z10" w:id="105"/>
    <w:p>
      <w:pPr>
        <w:spacing w:after="0"/>
        <w:ind w:left="0"/>
        <w:jc w:val="both"/>
      </w:pPr>
      <w:r>
        <w:rPr>
          <w:rFonts w:ascii="Times New Roman"/>
          <w:b w:val="false"/>
          <w:i w:val="false"/>
          <w:color w:val="000000"/>
          <w:sz w:val="28"/>
        </w:rPr>
        <w:t xml:space="preserve">
      3. Арыс қалалық мәслихатының "Арыс қалалық мәслихатының 2023 жылғы 28 қыркүйектегі №8/51-VІІІ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2024 жылғы 1 қазандағы №22/135-VІІІ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6604-13 болып тіркелген).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