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3420" w14:textId="c203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2017 жылғы 24 шілдедегі № 200 "Су нысандарының су қорғау аймақтары мен белдеулерін, оларды шаруашылықта пайдалану режимі мен ерекше жағдайларын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12 желтоқсандағы № 255 қаулысы. Түркістан облысының Әдiлет департаментiнде 2024 жылғы 13 желтоқсанда № 6629-13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нысандарының су қорғау аймақтары мен белдеулерін, оларды шаруашылықта пайдалану режимі мен ерекше жағдайларын белгілеу туралы" Оңтүстік Қазақстан облысы әкімдігінің 2017 жылғы 24 шілдедегі № 200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1, 2-жолдар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 өзені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129-жол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Ш.Ділдәбеков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Түркістан облысы әкімінің жетекшілік ететін орынбасарына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Су ресурстары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ирригация министрлігі Су шаруашылығы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 ресурстарын пайдалануды реттеу және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Арал-Сырдария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 комитеті Түркістан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