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b0f7" w14:textId="683b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2024 жылғы 18 наурыздағы № 15-2 шешімі. Атырау облысының Әділет департаментінде 2024 жылғы 19 наурызда № 5156-06 болып тіркелді. Күші жойылды - Атырау облысы Қызылқоға аудандық мәслихатының 2026 жылғы 12 тамыздағы № 42-7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12.08.2026 </w:t>
      </w:r>
      <w:r>
        <w:rPr>
          <w:rFonts w:ascii="Times New Roman"/>
          <w:b w:val="false"/>
          <w:i w:val="false"/>
          <w:color w:val="ff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(2026 жылдың 1 қаңтарынан бастап қолданысқа енгізіледі және ресми жариялануға тиіс).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 (Салық кодексі)" Қазақстан Республикасы Кодексі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бойынша бөлшек салықтың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 салықтық кезеңінде алынған (алынуға жататын) кірістер бойынша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