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fac0" w14:textId="097f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Атырау облысы Махамбет аудандық мәслихатының 2024 жылғы 4 мамырдағы № 117 шешімі. Атырау облысының Әділет департаментінде 2024 жылғы 13 мамырда № 5190-06 болып тіркелді</w:t>
      </w:r>
    </w:p>
    <w:p>
      <w:pPr>
        <w:spacing w:after="0"/>
        <w:ind w:left="0"/>
        <w:jc w:val="both"/>
      </w:pPr>
      <w:bookmarkStart w:name="z4" w:id="0"/>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Махамбет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Махамбет ауданында тұрғын үй көмегін көрсетудің мөлшері мен </w:t>
      </w:r>
      <w:r>
        <w:rPr>
          <w:rFonts w:ascii="Times New Roman"/>
          <w:b w:val="false"/>
          <w:i w:val="false"/>
          <w:color w:val="000000"/>
          <w:sz w:val="28"/>
        </w:rPr>
        <w:t>тәртібі</w:t>
      </w:r>
      <w:r>
        <w:rPr>
          <w:rFonts w:ascii="Times New Roman"/>
          <w:b w:val="false"/>
          <w:i w:val="false"/>
          <w:color w:val="000000"/>
          <w:sz w:val="28"/>
        </w:rPr>
        <w:t xml:space="preserve"> айқындалсын.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Махамбет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4 мамырдағы № 117 шешіміне</w:t>
            </w:r>
            <w:r>
              <w:br/>
            </w:r>
            <w:r>
              <w:rPr>
                <w:rFonts w:ascii="Times New Roman"/>
                <w:b w:val="false"/>
                <w:i w:val="false"/>
                <w:color w:val="000000"/>
                <w:sz w:val="20"/>
              </w:rPr>
              <w:t>1-қосымша</w:t>
            </w:r>
          </w:p>
        </w:tc>
      </w:tr>
    </w:tbl>
    <w:bookmarkStart w:name="z10" w:id="4"/>
    <w:p>
      <w:pPr>
        <w:spacing w:after="0"/>
        <w:ind w:left="0"/>
        <w:jc w:val="left"/>
      </w:pPr>
      <w:r>
        <w:rPr>
          <w:rFonts w:ascii="Times New Roman"/>
          <w:b/>
          <w:i w:val="false"/>
          <w:color w:val="000000"/>
        </w:rPr>
        <w:t xml:space="preserve"> Махамбет ауданында тұрғын үй көмегін көрсетудің мөлшері мен тәртібі</w:t>
      </w:r>
    </w:p>
    <w:bookmarkEnd w:id="4"/>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Махамбет ауданында тұратын, жалғыз тұрғынжай ретінде Қазақстан Республикасының аумағында меншік құқығында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2"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3" w:id="7"/>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bookmarkEnd w:id="7"/>
    <w:bookmarkStart w:name="z14"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5" w:id="9"/>
    <w:p>
      <w:pPr>
        <w:spacing w:after="0"/>
        <w:ind w:left="0"/>
        <w:jc w:val="both"/>
      </w:pPr>
      <w:r>
        <w:rPr>
          <w:rFonts w:ascii="Times New Roman"/>
          <w:b w:val="false"/>
          <w:i w:val="false"/>
          <w:color w:val="000000"/>
          <w:sz w:val="28"/>
        </w:rPr>
        <w:t>
      Аз қамтылған отбасының (азаматтың)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9"/>
    <w:bookmarkStart w:name="z16" w:id="10"/>
    <w:p>
      <w:pPr>
        <w:spacing w:after="0"/>
        <w:ind w:left="0"/>
        <w:jc w:val="both"/>
      </w:pPr>
      <w:r>
        <w:rPr>
          <w:rFonts w:ascii="Times New Roman"/>
          <w:b w:val="false"/>
          <w:i w:val="false"/>
          <w:color w:val="000000"/>
          <w:sz w:val="28"/>
        </w:rPr>
        <w:t>
      2. Тұрғын үй көмегін тағайындау "Махамбет аудандық жұмыспен қамту және әлеуметтік бағдарламалар бөлімі" мемлекеттік мекемесімен (бұдан әрі – уәкілетті орган) жүзеге асырылады.</w:t>
      </w:r>
    </w:p>
    <w:bookmarkEnd w:id="10"/>
    <w:bookmarkStart w:name="z17" w:id="11"/>
    <w:p>
      <w:pPr>
        <w:spacing w:after="0"/>
        <w:ind w:left="0"/>
        <w:jc w:val="both"/>
      </w:pPr>
      <w:r>
        <w:rPr>
          <w:rFonts w:ascii="Times New Roman"/>
          <w:b w:val="false"/>
          <w:i w:val="false"/>
          <w:color w:val="000000"/>
          <w:sz w:val="28"/>
        </w:rPr>
        <w:t xml:space="preserve">
      3. Аз қамтылған отбасының (азаматтың) жиынтық табысын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 айқындалатын тәртіппен тұрғын үй көмегін алуға өтініш білдірген тоқсанның алдындағы тоқсан үшін уәкілетті орган есептейді.</w:t>
      </w:r>
    </w:p>
    <w:bookmarkEnd w:id="11"/>
    <w:bookmarkStart w:name="z18" w:id="1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төлемақынының өсуі бөлігінде байланыс қызметтерін тұтынуға, мемлекеттік тұрғын үй қорынан берілген тұрғынжайды және жеке тұрғын үй корынан жергілікті атқарушы орган жалдаған тұрғынжайды пайдаланғаны үшін шығыстарды төлеу сомасы мен аз қамтылған отбасылардың (азаматтардың) осы мақсаттарға жұмсайтын шығыстарының 3 (үш) пайыз мөлшерінде шекті жол берілетін деңгейінің арасындағы айырма ретінде айқындалады.</w:t>
      </w:r>
    </w:p>
    <w:bookmarkEnd w:id="12"/>
    <w:bookmarkStart w:name="z19" w:id="13"/>
    <w:p>
      <w:pPr>
        <w:spacing w:after="0"/>
        <w:ind w:left="0"/>
        <w:jc w:val="both"/>
      </w:pPr>
      <w:r>
        <w:rPr>
          <w:rFonts w:ascii="Times New Roman"/>
          <w:b w:val="false"/>
          <w:i w:val="false"/>
          <w:color w:val="000000"/>
          <w:sz w:val="28"/>
        </w:rPr>
        <w:t>
      Тұрғын үй көмегін тағайындау кезінде бір адамға пайдалы алаңның 15 (он бес) шаршы метрден кем емес және 18 (он сегіз) шаршы метрден артық емес, бірақ бір бөлмелі пәтерден немесе жатақханадағы бөлмеден кем емес аудан нормасы қабылданады.</w:t>
      </w:r>
    </w:p>
    <w:bookmarkEnd w:id="13"/>
    <w:bookmarkStart w:name="z20" w:id="14"/>
    <w:p>
      <w:pPr>
        <w:spacing w:after="0"/>
        <w:ind w:left="0"/>
        <w:jc w:val="both"/>
      </w:pPr>
      <w:r>
        <w:rPr>
          <w:rFonts w:ascii="Times New Roman"/>
          <w:b w:val="false"/>
          <w:i w:val="false"/>
          <w:color w:val="000000"/>
          <w:sz w:val="28"/>
        </w:rPr>
        <w:t xml:space="preserve">
      5.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болып тіркелген № 33200) сәйкес жүзеге асырылады.</w:t>
      </w:r>
    </w:p>
    <w:bookmarkEnd w:id="14"/>
    <w:bookmarkStart w:name="z21" w:id="15"/>
    <w:p>
      <w:pPr>
        <w:spacing w:after="0"/>
        <w:ind w:left="0"/>
        <w:jc w:val="both"/>
      </w:pPr>
      <w:r>
        <w:rPr>
          <w:rFonts w:ascii="Times New Roman"/>
          <w:b w:val="false"/>
          <w:i w:val="false"/>
          <w:color w:val="000000"/>
          <w:sz w:val="28"/>
        </w:rPr>
        <w:t>
      6. Аз қамтылған отбасы (азамат) (немесе оның сенімхатқа, заңдарға, сот шешіміне не әкімшілік құжатқа негізделген өкілі) тұрғын үй көмегін тағайындау үшін Қағидаларға сәйкес құжаттарды ұсына отырып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 веб-порталына жүгінеді.</w:t>
      </w:r>
    </w:p>
    <w:bookmarkEnd w:id="15"/>
    <w:bookmarkStart w:name="z22" w:id="16"/>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w:t>
      </w:r>
    </w:p>
    <w:bookmarkEnd w:id="16"/>
    <w:bookmarkStart w:name="z23" w:id="17"/>
    <w:p>
      <w:pPr>
        <w:spacing w:after="0"/>
        <w:ind w:left="0"/>
        <w:jc w:val="both"/>
      </w:pPr>
      <w:r>
        <w:rPr>
          <w:rFonts w:ascii="Times New Roman"/>
          <w:b w:val="false"/>
          <w:i w:val="false"/>
          <w:color w:val="000000"/>
          <w:sz w:val="28"/>
        </w:rPr>
        <w:t>
      7. Тұрғын үй көмегі көрсетілген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7"/>
    <w:bookmarkStart w:name="z24" w:id="18"/>
    <w:p>
      <w:pPr>
        <w:spacing w:after="0"/>
        <w:ind w:left="0"/>
        <w:jc w:val="both"/>
      </w:pPr>
      <w:r>
        <w:rPr>
          <w:rFonts w:ascii="Times New Roman"/>
          <w:b w:val="false"/>
          <w:i w:val="false"/>
          <w:color w:val="000000"/>
          <w:sz w:val="28"/>
        </w:rPr>
        <w:t>
      8. Тұрғын үй көмегін тағайындау тиісті қаржы жылына арналған аудан бюджетінде көзделген қаражат шегінде жүзеге асырылады.</w:t>
      </w:r>
    </w:p>
    <w:bookmarkEnd w:id="18"/>
    <w:bookmarkStart w:name="z25" w:id="19"/>
    <w:p>
      <w:pPr>
        <w:spacing w:after="0"/>
        <w:ind w:left="0"/>
        <w:jc w:val="both"/>
      </w:pPr>
      <w:r>
        <w:rPr>
          <w:rFonts w:ascii="Times New Roman"/>
          <w:b w:val="false"/>
          <w:i w:val="false"/>
          <w:color w:val="000000"/>
          <w:sz w:val="28"/>
        </w:rPr>
        <w:t>
      9. Аз қамтылған отбасыларға (азаматтарға) тұрғын үй көмегін төлеуді уәкілетті орган екінші деңгейдегі банктер арқылы есептелген сомаларды тағайындалған айдан кейінгі айдың 10-күніне дейін ай сайын тұрғын үй көмегін алушылардың жеке шоттарына аудару жолымен жүзеге асырады.</w:t>
      </w:r>
    </w:p>
    <w:bookmarkEnd w:id="19"/>
    <w:bookmarkStart w:name="z26" w:id="20"/>
    <w:p>
      <w:pPr>
        <w:spacing w:after="0"/>
        <w:ind w:left="0"/>
        <w:jc w:val="both"/>
      </w:pPr>
      <w:r>
        <w:rPr>
          <w:rFonts w:ascii="Times New Roman"/>
          <w:b w:val="false"/>
          <w:i w:val="false"/>
          <w:color w:val="000000"/>
          <w:sz w:val="28"/>
        </w:rPr>
        <w:t>
      10. Негізсіз алынған тұрғын үй көмегінің сомалары алушымен ерікті түрде, ал бас тартқан жағдайда заңнамамен белгіленген тәртіпте қайтарылуға жатады.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4 мамырдағы № 117 шешіміне</w:t>
            </w:r>
            <w:r>
              <w:br/>
            </w:r>
            <w:r>
              <w:rPr>
                <w:rFonts w:ascii="Times New Roman"/>
                <w:b w:val="false"/>
                <w:i w:val="false"/>
                <w:color w:val="000000"/>
                <w:sz w:val="20"/>
              </w:rPr>
              <w:t>2-қосымша</w:t>
            </w:r>
          </w:p>
        </w:tc>
      </w:tr>
    </w:tbl>
    <w:bookmarkStart w:name="z28" w:id="21"/>
    <w:p>
      <w:pPr>
        <w:spacing w:after="0"/>
        <w:ind w:left="0"/>
        <w:jc w:val="left"/>
      </w:pPr>
      <w:r>
        <w:rPr>
          <w:rFonts w:ascii="Times New Roman"/>
          <w:b/>
          <w:i w:val="false"/>
          <w:color w:val="000000"/>
        </w:rPr>
        <w:t xml:space="preserve"> Махамбет аудандық мәслихатының күші жойылды деп танылған кейбір шешімдерінің тізбесі</w:t>
      </w:r>
    </w:p>
    <w:bookmarkEnd w:id="21"/>
    <w:bookmarkStart w:name="z29" w:id="22"/>
    <w:p>
      <w:pPr>
        <w:spacing w:after="0"/>
        <w:ind w:left="0"/>
        <w:jc w:val="both"/>
      </w:pPr>
      <w:r>
        <w:rPr>
          <w:rFonts w:ascii="Times New Roman"/>
          <w:b w:val="false"/>
          <w:i w:val="false"/>
          <w:color w:val="000000"/>
          <w:sz w:val="28"/>
        </w:rPr>
        <w:t xml:space="preserve">
      1. Махамбет ауданы мәслихатының 2015 жылғы 24 желтоқсандағы № 349 "Махамбет ауданында тұрғын үй көмегін көрсетудің мөлшері мен тәртібін айқындау туралы" (Нормативтік құқықтық актілердің мемлекеттік тіркеу тізілімінде № 3433 болып тіркелді) </w:t>
      </w:r>
      <w:r>
        <w:rPr>
          <w:rFonts w:ascii="Times New Roman"/>
          <w:b w:val="false"/>
          <w:i w:val="false"/>
          <w:color w:val="000000"/>
          <w:sz w:val="28"/>
        </w:rPr>
        <w:t>шешімі</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xml:space="preserve">
      2. Махамбет ауданы мәслихатының "Аудандық мәслихаттың 2015 жылғы 24 желтоқсандағы № 349 "Махамбет ауданында тұратын аз қамтылған отбасыларға (азаматтарға) тұрғын үй көмегін көрсетудің қағидасын бекіту туралы" шешіміне өзгерістер енгізу туралы" 2016 жылғы 26 сәуірдегі № 21 (Нормативтік құқықтық актілердің мемлекеттік тіркеу тізілімінде № 3505 болып тіркелді) </w:t>
      </w:r>
      <w:r>
        <w:rPr>
          <w:rFonts w:ascii="Times New Roman"/>
          <w:b w:val="false"/>
          <w:i w:val="false"/>
          <w:color w:val="000000"/>
          <w:sz w:val="28"/>
        </w:rPr>
        <w:t>шешімі</w:t>
      </w:r>
      <w:r>
        <w:rPr>
          <w:rFonts w:ascii="Times New Roman"/>
          <w:b w:val="false"/>
          <w:i w:val="false"/>
          <w:color w:val="000000"/>
          <w:sz w:val="28"/>
        </w:rPr>
        <w:t>;</w:t>
      </w:r>
    </w:p>
    <w:bookmarkEnd w:id="23"/>
    <w:bookmarkStart w:name="z31" w:id="24"/>
    <w:p>
      <w:pPr>
        <w:spacing w:after="0"/>
        <w:ind w:left="0"/>
        <w:jc w:val="both"/>
      </w:pPr>
      <w:r>
        <w:rPr>
          <w:rFonts w:ascii="Times New Roman"/>
          <w:b w:val="false"/>
          <w:i w:val="false"/>
          <w:color w:val="000000"/>
          <w:sz w:val="28"/>
        </w:rPr>
        <w:t xml:space="preserve">
      3. Махамбет ауданы мәслихатының "Махамбет ауданы мәслихатының 2015 жылғы 24 желтоқсандағы № 349 "Махамбет ауданында тұратын аз қамтылған отбасыларға (азаматтарға) тұрғын үй көмегін көрсетудің қағидасын бекіту туралы" шешіміне өзгеріс пен толықтырулар енгізу туралы" 2019 жылғы 24 мамырдағы № 342 (Нормативтік құқықтық актілердің мемлекеттік тіркеу тізілімінде № 4411 болып тіркелді) </w:t>
      </w:r>
      <w:r>
        <w:rPr>
          <w:rFonts w:ascii="Times New Roman"/>
          <w:b w:val="false"/>
          <w:i w:val="false"/>
          <w:color w:val="000000"/>
          <w:sz w:val="28"/>
        </w:rPr>
        <w:t>шешімі</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xml:space="preserve">
      4. Махамбет ауданы мәслихатының "Махамбет аудандық мәслихатының 2015 жылғы 24 желтоқсандағы № 349 "Махамбет ауданында тұратын аз қамтылған отбасыларға (азаматтарға) тұрғын үй көмегін көрсетудің қағидасын бекіту туралы" шешіміне өзгерістер енгізу туралы" 2020 жылғы 28 ақпандағы № 420 (Нормативтік құқықтық актілердің мемлекеттік тіркеу тізілімінде № 4608 болып тіркелді) </w:t>
      </w:r>
      <w:r>
        <w:rPr>
          <w:rFonts w:ascii="Times New Roman"/>
          <w:b w:val="false"/>
          <w:i w:val="false"/>
          <w:color w:val="000000"/>
          <w:sz w:val="28"/>
        </w:rPr>
        <w:t>шешімі</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xml:space="preserve">
      5. Махамбет ауданы мәслихатының "Махамбет ауданы мәслихатының "Махамбет ауданында тұратын аз қамтылған отбасыларға (азаматтарға) тұрғын үй көмегін көрсетудің қағидасын бекіту туралы" 2015 жылғы 24 желтоқсандағы № 349 шешіміне өзгерістер енгізу туралы" 2022 жылғы 2 ақпандағы № 106 (Нормативтік құқықтық актілердің мемлекеттік тіркеу тізілімінде № 26788 болып тіркелді) </w:t>
      </w:r>
      <w:r>
        <w:rPr>
          <w:rFonts w:ascii="Times New Roman"/>
          <w:b w:val="false"/>
          <w:i w:val="false"/>
          <w:color w:val="000000"/>
          <w:sz w:val="28"/>
        </w:rPr>
        <w:t>шешімі</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xml:space="preserve">
      6. Махамбет ауданы мәслихатының "Махамбет ауданы мәслихатының "Махамбет ауданында тұрғын үй көмегін көрсетудің мөлшері мен тәртібін айқындау туралы" 2015 жылғы 24 желтоқсандағы № 349 шешіміне өзгеріс енгізу туралы" 2023 жылғы 16 қаңтардағы № 200 (Нормативтік құқықтық актілердің мемлекеттік тіркеу тізілімінде № 4974 болып тіркелді) </w:t>
      </w:r>
      <w:r>
        <w:rPr>
          <w:rFonts w:ascii="Times New Roman"/>
          <w:b w:val="false"/>
          <w:i w:val="false"/>
          <w:color w:val="000000"/>
          <w:sz w:val="28"/>
        </w:rPr>
        <w:t>шешімі</w:t>
      </w:r>
      <w:r>
        <w:rPr>
          <w:rFonts w:ascii="Times New Roman"/>
          <w:b w:val="false"/>
          <w:i w:val="false"/>
          <w:color w:val="000000"/>
          <w:sz w:val="28"/>
        </w:rPr>
        <w:t>;</w:t>
      </w:r>
    </w:p>
    <w:bookmarkEnd w:id="27"/>
    <w:bookmarkStart w:name="z35" w:id="28"/>
    <w:p>
      <w:pPr>
        <w:spacing w:after="0"/>
        <w:ind w:left="0"/>
        <w:jc w:val="both"/>
      </w:pPr>
      <w:r>
        <w:rPr>
          <w:rFonts w:ascii="Times New Roman"/>
          <w:b w:val="false"/>
          <w:i w:val="false"/>
          <w:color w:val="000000"/>
          <w:sz w:val="28"/>
        </w:rPr>
        <w:t xml:space="preserve">
      7. Махамбет ауданы мәслихатының "Махамбет аудандық мәслихатының 2015 жылғы 24 желтоқсандағы № 349 "Махамбет ауданында тұрғын үй көмегін көрсетудің мөлшері мен тәртібін айқындау туралы" шешіміне өзгерістер мен толықтыру туралы" 2023 жылғы 14 қыркүйектегі № 64 (Нормативтік құқықтық актілердің мемлекеттік тіркеу тізілімінде № 5083-06 болып тіркелді) </w:t>
      </w:r>
      <w:r>
        <w:rPr>
          <w:rFonts w:ascii="Times New Roman"/>
          <w:b w:val="false"/>
          <w:i w:val="false"/>
          <w:color w:val="000000"/>
          <w:sz w:val="28"/>
        </w:rPr>
        <w:t>шешімі</w:t>
      </w:r>
      <w:r>
        <w:rPr>
          <w:rFonts w:ascii="Times New Roman"/>
          <w:b w:val="false"/>
          <w:i w:val="false"/>
          <w:color w:val="000000"/>
          <w:sz w:val="28"/>
        </w:rPr>
        <w:t>.</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