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0285" w14:textId="1ca0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2025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2024 жылғы 15 тамыздағы № 5-21 c шешімі. Солтүстік Қазақстан облысының Әділет департаментінде 2024 жылғы 19 тамызда № 7783-15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Уәлиханов аудандық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Уәлиханов ауданының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алынған (алынуға жататын) кірістер бойынша 4 (төрт) пайыздан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