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a192" w14:textId="787a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2024 жылғы 20 наурыздағы № 13-2 шешімі. Солтүстік Қазақстан облысы Әділет департаментінде 2024 жылы 28 наурызда № 7729-15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Мағжан Жұмабаев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Осы шешімнің 1-қосымшасына сәйкес Солтүстік Қазақстан облысы Мағжан Жұмабаев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2. Осы шешімнің 2-қосымшасына сәйкес Мағжан Жұмабаев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4"/>
    <w:p>
      <w:pPr>
        <w:spacing w:after="0"/>
        <w:ind w:left="0"/>
        <w:jc w:val="left"/>
      </w:pPr>
      <w:r>
        <w:rPr>
          <w:rFonts w:ascii="Times New Roman"/>
          <w:b/>
          <w:i w:val="false"/>
          <w:color w:val="000000"/>
        </w:rPr>
        <w:t xml:space="preserve"> Солтүстік Қазақстан облысы Мағжан Жұмабаев ауданында тұрғын үй көмегін көрсетудің мөлшері мен тәртібі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Мағжан Жұмабаев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8"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9"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20"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21" w:id="10"/>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2" w:id="11"/>
    <w:p>
      <w:pPr>
        <w:spacing w:after="0"/>
        <w:ind w:left="0"/>
        <w:jc w:val="both"/>
      </w:pPr>
      <w:r>
        <w:rPr>
          <w:rFonts w:ascii="Times New Roman"/>
          <w:b w:val="false"/>
          <w:i w:val="false"/>
          <w:color w:val="000000"/>
          <w:sz w:val="28"/>
        </w:rPr>
        <w:t>
      2. Тұрғын үй көмегін тағайындау "Солтүстік Қазақстан облысы Мағжан Жұмабаев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1"/>
    <w:bookmarkStart w:name="z23"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4"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3"/>
    <w:bookmarkStart w:name="z25"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6"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27"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28" w:id="17"/>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 үшін "Тұрғын үй көмегін беру қағидаларын бекіту туралы" Қазақстан Республикасы Өнеркәсіп және құрылыс министрінің 2023 жылғы 8 желтоқсандағы № 117 бұйрығымен бекітілген (Нормативтік құқықтық актілерді мемлекеттік тіркеу тізілімінде № 33763 болып тіркелген) (бұдан әрі - Қағидалар) айқындалған тәртіппен есептейді.</w:t>
      </w:r>
    </w:p>
    <w:bookmarkEnd w:id="17"/>
    <w:bookmarkStart w:name="z29"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Цифролық даму, инновациялар және аэроғарыш өнеркәсібі министрінің 2023 жылғы 28 шілдедегі № 295 Н/Қ бұйрығына (Нормативтік құқықтық актілерді мемлекеттік тіркеу тізілімінде № 33200 болып тіркелген) сәйкес белгіленеді.</w:t>
      </w:r>
    </w:p>
    <w:bookmarkEnd w:id="18"/>
    <w:bookmarkStart w:name="z30" w:id="19"/>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веб-порталына мынадай құжаттарды ұсына отырып жүгінеді:</w:t>
      </w:r>
    </w:p>
    <w:bookmarkEnd w:id="1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Қағидалардың 1-қосымшасына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"электрондық үкімет" веб-порталына: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Start w:name="z31" w:id="20"/>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0"/>
    <w:bookmarkStart w:name="z32" w:id="2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1"/>
    <w:bookmarkStart w:name="z33" w:id="22"/>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2"/>
    <w:bookmarkStart w:name="z34"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3"/>
    <w:bookmarkStart w:name="z35" w:id="24"/>
    <w:p>
      <w:pPr>
        <w:spacing w:after="0"/>
        <w:ind w:left="0"/>
        <w:jc w:val="both"/>
      </w:pPr>
      <w:r>
        <w:rPr>
          <w:rFonts w:ascii="Times New Roman"/>
          <w:b w:val="false"/>
          <w:i w:val="false"/>
          <w:color w:val="000000"/>
          <w:sz w:val="28"/>
        </w:rPr>
        <w:t>
      Тұрғын үй көмегін тағайындау туралы шешімді немесе қызмет көрсетуден бас тарту туралы дәлелді көрсетілетін қызметті беруші қабылдайды.</w:t>
      </w:r>
    </w:p>
    <w:bookmarkEnd w:id="24"/>
    <w:bookmarkStart w:name="z36" w:id="25"/>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Мағжан Жұмабаев ауданы мәслихатының 10.06.2025 </w:t>
      </w:r>
      <w:r>
        <w:rPr>
          <w:rFonts w:ascii="Times New Roman"/>
          <w:b w:val="false"/>
          <w:i w:val="false"/>
          <w:color w:val="000000"/>
          <w:sz w:val="28"/>
        </w:rPr>
        <w:t>№ 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26"/>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уәкілетті орган қызмет алушыға мемлекеттік қызмет көрсетуден бас тарту туралы алдын ала шешім туралы, сондай-ақ қызмет алушыға алдын ала шешім бойынша пікірін білдіру мүмкіндігі үшін тыңдау өткізу уақыты мен орны (тәсілі) туралы хабарлайды.</w:t>
      </w:r>
    </w:p>
    <w:bookmarkEnd w:id="26"/>
    <w:bookmarkStart w:name="z60" w:id="27"/>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7"/>
    <w:bookmarkStart w:name="z61" w:id="28"/>
    <w:p>
      <w:pPr>
        <w:spacing w:after="0"/>
        <w:ind w:left="0"/>
        <w:jc w:val="both"/>
      </w:pPr>
      <w:r>
        <w:rPr>
          <w:rFonts w:ascii="Times New Roman"/>
          <w:b w:val="false"/>
          <w:i w:val="false"/>
          <w:color w:val="000000"/>
          <w:sz w:val="28"/>
        </w:rPr>
        <w:t>
      Тыңдау нәтижелері бойынша қызмет алушыға электрондық құжат нысанын да немесе қағаз жеткізгіште қызмет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28"/>
    <w:bookmarkStart w:name="z62" w:id="29"/>
    <w:p>
      <w:pPr>
        <w:spacing w:after="0"/>
        <w:ind w:left="0"/>
        <w:jc w:val="both"/>
      </w:pPr>
      <w:r>
        <w:rPr>
          <w:rFonts w:ascii="Times New Roman"/>
          <w:b w:val="false"/>
          <w:i w:val="false"/>
          <w:color w:val="000000"/>
          <w:sz w:val="28"/>
        </w:rPr>
        <w:t>
      9. Уәкілетті орган мемлекеттік қызмет көрсетуден келесі негіздер бойынша бас тартады:</w:t>
      </w:r>
    </w:p>
    <w:bookmarkEnd w:id="29"/>
    <w:bookmarkStart w:name="z63" w:id="30"/>
    <w:p>
      <w:pPr>
        <w:spacing w:after="0"/>
        <w:ind w:left="0"/>
        <w:jc w:val="both"/>
      </w:pPr>
      <w:r>
        <w:rPr>
          <w:rFonts w:ascii="Times New Roman"/>
          <w:b w:val="false"/>
          <w:i w:val="false"/>
          <w:color w:val="000000"/>
          <w:sz w:val="28"/>
        </w:rPr>
        <w:t>
      1) қызмет алушы мемлекеттік қызметті алу үшін ұсынған құжаттардың және (немесе) олардағы деректердің (мәліметтердің) анық еместігі анықталса;</w:t>
      </w:r>
    </w:p>
    <w:bookmarkEnd w:id="30"/>
    <w:bookmarkStart w:name="z64" w:id="31"/>
    <w:p>
      <w:pPr>
        <w:spacing w:after="0"/>
        <w:ind w:left="0"/>
        <w:jc w:val="both"/>
      </w:pPr>
      <w:r>
        <w:rPr>
          <w:rFonts w:ascii="Times New Roman"/>
          <w:b w:val="false"/>
          <w:i w:val="false"/>
          <w:color w:val="000000"/>
          <w:sz w:val="28"/>
        </w:rPr>
        <w:t>
      2) қызмет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31"/>
    <w:bookmarkStart w:name="z65" w:id="32"/>
    <w:p>
      <w:pPr>
        <w:spacing w:after="0"/>
        <w:ind w:left="0"/>
        <w:jc w:val="both"/>
      </w:pPr>
      <w:r>
        <w:rPr>
          <w:rFonts w:ascii="Times New Roman"/>
          <w:b w:val="false"/>
          <w:i w:val="false"/>
          <w:color w:val="000000"/>
          <w:sz w:val="28"/>
        </w:rPr>
        <w:t>
      3) қызмет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32"/>
    <w:bookmarkStart w:name="z66" w:id="33"/>
    <w:p>
      <w:pPr>
        <w:spacing w:after="0"/>
        <w:ind w:left="0"/>
        <w:jc w:val="both"/>
      </w:pPr>
      <w:r>
        <w:rPr>
          <w:rFonts w:ascii="Times New Roman"/>
          <w:b w:val="false"/>
          <w:i w:val="false"/>
          <w:color w:val="000000"/>
          <w:sz w:val="28"/>
        </w:rPr>
        <w:t>
      4) қызмет алушыға қатысты қызмет алушыны мемлекеттік қызметті алуға байланысты арнайы құқығын айыратын соттың заңды күшіне енген шешімі болса.</w:t>
      </w:r>
    </w:p>
    <w:bookmarkEnd w:id="33"/>
    <w:bookmarkStart w:name="z67" w:id="34"/>
    <w:p>
      <w:pPr>
        <w:spacing w:after="0"/>
        <w:ind w:left="0"/>
        <w:jc w:val="both"/>
      </w:pPr>
      <w:r>
        <w:rPr>
          <w:rFonts w:ascii="Times New Roman"/>
          <w:b w:val="false"/>
          <w:i w:val="false"/>
          <w:color w:val="000000"/>
          <w:sz w:val="28"/>
        </w:rPr>
        <w:t>
      Қызмет алушы тұрғын үй көмегін көрсетуден бас тарту себептерін жойған жағдайда, қызмет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4"/>
    <w:bookmarkStart w:name="z68" w:id="35"/>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35"/>
    <w:bookmarkStart w:name="z69" w:id="36"/>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36"/>
    <w:bookmarkStart w:name="z70" w:id="37"/>
    <w:p>
      <w:pPr>
        <w:spacing w:after="0"/>
        <w:ind w:left="0"/>
        <w:jc w:val="left"/>
      </w:pPr>
      <w:r>
        <w:rPr>
          <w:rFonts w:ascii="Times New Roman"/>
          <w:b/>
          <w:i w:val="false"/>
          <w:color w:val="000000"/>
        </w:rPr>
        <w:t xml:space="preserve"> 4-тарау. Тұрғын үй көмегін төлеу</w:t>
      </w:r>
    </w:p>
    <w:bookmarkEnd w:id="37"/>
    <w:bookmarkStart w:name="z71" w:id="38"/>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Мағжан Жұмабаев ауданы мәслихатының 10.06.2025 </w:t>
      </w:r>
      <w:r>
        <w:rPr>
          <w:rFonts w:ascii="Times New Roman"/>
          <w:b w:val="false"/>
          <w:i w:val="false"/>
          <w:color w:val="000000"/>
          <w:sz w:val="28"/>
        </w:rPr>
        <w:t>№ 28-2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3" w:id="39"/>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39"/>
    <w:bookmarkStart w:name="z74" w:id="40"/>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уәкiлеттi органға он жұмыс күнi iшiнде хабарлайды.</w:t>
      </w:r>
    </w:p>
    <w:bookmarkEnd w:id="40"/>
    <w:bookmarkStart w:name="z75" w:id="41"/>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2" w:id="42"/>
    <w:p>
      <w:pPr>
        <w:spacing w:after="0"/>
        <w:ind w:left="0"/>
        <w:jc w:val="left"/>
      </w:pPr>
      <w:r>
        <w:rPr>
          <w:rFonts w:ascii="Times New Roman"/>
          <w:b/>
          <w:i w:val="false"/>
          <w:color w:val="000000"/>
        </w:rPr>
        <w:t xml:space="preserve"> Мағжан Жұмабаев аудандық мәслихатының күші жойылған кейбір шешімдерінің тізбесі</w:t>
      </w:r>
    </w:p>
    <w:bookmarkEnd w:id="42"/>
    <w:bookmarkStart w:name="z83" w:id="43"/>
    <w:p>
      <w:pPr>
        <w:spacing w:after="0"/>
        <w:ind w:left="0"/>
        <w:jc w:val="both"/>
      </w:pPr>
      <w:r>
        <w:rPr>
          <w:rFonts w:ascii="Times New Roman"/>
          <w:b w:val="false"/>
          <w:i w:val="false"/>
          <w:color w:val="000000"/>
          <w:sz w:val="28"/>
        </w:rPr>
        <w:t xml:space="preserve">
      1. Солтүстік Қазақстан облысы Мағжан Жұмабаев аудандық мәслихатының 2019 жылғы 15 ақпандағы № 27-2 "Солтүстік Қазақстан облысы Мағжан Жұмабаев ауданы мәслихатының "Солтүстік Қазақстан облысы Мағжан Жұмабаев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5229 болып тіркелген).</w:t>
      </w:r>
    </w:p>
    <w:bookmarkEnd w:id="43"/>
    <w:bookmarkStart w:name="z84" w:id="44"/>
    <w:p>
      <w:pPr>
        <w:spacing w:after="0"/>
        <w:ind w:left="0"/>
        <w:jc w:val="both"/>
      </w:pPr>
      <w:r>
        <w:rPr>
          <w:rFonts w:ascii="Times New Roman"/>
          <w:b w:val="false"/>
          <w:i w:val="false"/>
          <w:color w:val="000000"/>
          <w:sz w:val="28"/>
        </w:rPr>
        <w:t xml:space="preserve">
      2. Солтүстік Қазақстан облысы Мағжан Жұмабаев аудандық мәслихатының 2020 жылғы 18 ақпандағы № 36-2 "Солтүстік Қазақстан облысы Мағжан Жұмабаев ауданы мәслихатының 2019 жылғы 15 ақпандағы № 27-2 "Солтүстік Қазақстан облысы Мағжан Жұмабаев ауданында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6032 болып тіркелген).</w:t>
      </w:r>
    </w:p>
    <w:bookmarkEnd w:id="44"/>
    <w:bookmarkStart w:name="z85" w:id="45"/>
    <w:p>
      <w:pPr>
        <w:spacing w:after="0"/>
        <w:ind w:left="0"/>
        <w:jc w:val="both"/>
      </w:pPr>
      <w:r>
        <w:rPr>
          <w:rFonts w:ascii="Times New Roman"/>
          <w:b w:val="false"/>
          <w:i w:val="false"/>
          <w:color w:val="000000"/>
          <w:sz w:val="28"/>
        </w:rPr>
        <w:t xml:space="preserve">
      3. Солтүстік Қазақстан облысы Мағжан Жұмабаев аудандық мәслихатының 2023 жылғы 21 сәуірдегі № 2-8 "Солтүстік Қазақстан облысы Мағжан Жұмабаев ауданы мәслихатының 2019 жылғы 15 ақпандағы № 27-2 "Солтүстік Қазақстан облысы Мағжан Жұмабаев ауданында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7486-15 болып тіркелген).</w:t>
      </w:r>
    </w:p>
    <w:bookmarkEnd w:id="45"/>
    <w:bookmarkStart w:name="z86" w:id="46"/>
    <w:p>
      <w:pPr>
        <w:spacing w:after="0"/>
        <w:ind w:left="0"/>
        <w:jc w:val="both"/>
      </w:pPr>
      <w:r>
        <w:rPr>
          <w:rFonts w:ascii="Times New Roman"/>
          <w:b w:val="false"/>
          <w:i w:val="false"/>
          <w:color w:val="000000"/>
          <w:sz w:val="28"/>
        </w:rPr>
        <w:t xml:space="preserve">
      4. Солтүстік Қазақстан облысы Мағжан Жұмабаев аудандық мәслихатының 2023 жылғы 21 желтоқсандағы № 8-1 "Солтүстік Қазақстан облысы Мағжан Жұмабаев ауданы мәслихатының 2019 жылғы 15 ақпандағы № 27-2 "Солтүстік Қазақстан облысы Мағжан Жұмабаев ауданында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7659-15 болып тіркелген).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