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68be" w14:textId="1c46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2025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23 тамыздағы № 21/4 шешімі. Солтүстік Қазақстан облысы Әділет департаментінде 2024 жылы 4 қыркүйекте № 7789-15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қаулының 2-тармағымен.</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 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Start w:name="z5" w:id="1"/>
    <w:p>
      <w:pPr>
        <w:spacing w:after="0"/>
        <w:ind w:left="0"/>
        <w:jc w:val="both"/>
      </w:pPr>
      <w:r>
        <w:rPr>
          <w:rFonts w:ascii="Times New Roman"/>
          <w:b w:val="false"/>
          <w:i w:val="false"/>
          <w:color w:val="000000"/>
          <w:sz w:val="28"/>
        </w:rPr>
        <w:t>
      1. Солтүстік Қазақстан облысы Жамбыл ауданының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салық кезеңінде алынған (алынуға жататын) кірістер бойынша 4 (төрт) пайыздан 3 (үш) пайызға дейін төмендетілсін.</w:t>
      </w:r>
    </w:p>
    <w:bookmarkEnd w:id="1"/>
    <w:bookmarkStart w:name="z6" w:id="2"/>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