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9887" w14:textId="a2c9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1 наурыздағы № 14/219 шешімі. Солтүстік Қазақстан облысының Әділет департаментінде 2024 жылғы 6 наурызда № 7704-15 болып тіркелді.</w:t>
      </w:r>
    </w:p>
    <w:p>
      <w:pPr>
        <w:spacing w:after="0"/>
        <w:ind w:left="0"/>
        <w:jc w:val="both"/>
      </w:pPr>
      <w:r>
        <w:rPr>
          <w:rFonts w:ascii="Times New Roman"/>
          <w:b w:val="false"/>
          <w:i w:val="false"/>
          <w:color w:val="ff0000"/>
          <w:sz w:val="28"/>
        </w:rPr>
        <w:t>
      Ескерту. Тақырыбы жаңа редакцияда – Солтүстік Қазақстан облысы Есіл ауданы мәслихатының 28.11.2025 № 35/528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"Тұрғын үй қатынастары туралы" Заңының 97- бабы 5 тармағына,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Солтүстік Қазақстан облысы Есіл ауданының мәслихаты ШЕШІМ ҚАБЫЛДАДЫ:</w:t>
      </w:r>
    </w:p>
    <w:bookmarkStart w:name="z5" w:id="0"/>
    <w:p>
      <w:pPr>
        <w:spacing w:after="0"/>
        <w:ind w:left="0"/>
        <w:jc w:val="both"/>
      </w:pPr>
      <w:r>
        <w:rPr>
          <w:rFonts w:ascii="Times New Roman"/>
          <w:b w:val="false"/>
          <w:i w:val="false"/>
          <w:color w:val="000000"/>
          <w:sz w:val="28"/>
        </w:rPr>
        <w:t>
      1.  Осы шешімнің 1 - қосымшасына сәйкес Солтүстік Қазақстан облысы Есіл ауданында тұрғын үй көмегін көрсетудің мөлшері мен қағидалары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облысы Есіл ауданы мәслихатының 28.11.2025 № 35/528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Солтүстік Қазақстан облысы Есіл ауданы мәслихатының кейбір шешімдерінің күші жойылды деп танылсын.</w:t>
      </w:r>
    </w:p>
    <w:bookmarkEnd w:id="1"/>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4" w:id="3"/>
    <w:p>
      <w:pPr>
        <w:spacing w:after="0"/>
        <w:ind w:left="0"/>
        <w:jc w:val="left"/>
      </w:pPr>
      <w:r>
        <w:rPr>
          <w:rFonts w:ascii="Times New Roman"/>
          <w:b/>
          <w:i w:val="false"/>
          <w:color w:val="000000"/>
        </w:rPr>
        <w:t xml:space="preserve"> Солтүстік Қазақстан облысы Есіл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Ескерту. Тақырыбы жаңа редакцияда – Солтүстік Қазақстан облысы Есіл ауданы мәслихатының 28.11.2025 № 35/528 (алғашқы ресми жарияланған күнінен кейін күнтізбелік он күн өткен соң қолданысқа енгізіледі) шешімімен.</w:t>
      </w:r>
    </w:p>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Есіл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7"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8"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9"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20"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21" w:id="10"/>
    <w:p>
      <w:pPr>
        <w:spacing w:after="0"/>
        <w:ind w:left="0"/>
        <w:jc w:val="both"/>
      </w:pPr>
      <w:r>
        <w:rPr>
          <w:rFonts w:ascii="Times New Roman"/>
          <w:b w:val="false"/>
          <w:i w:val="false"/>
          <w:color w:val="000000"/>
          <w:sz w:val="28"/>
        </w:rPr>
        <w:t>
      2. Тұрғын үй көмегін тағайындауды "Солтүстік Қазақстан облысы Есіл ауданы әкімдігінің жұмыспен қамту және әлеуметтік бағдарламалар бөлімі" коммуналдық мемлекеттік мекемесі (бұдан әрі – көрсетілетін қызметті беруші) жүзеге асырады.</w:t>
      </w:r>
    </w:p>
    <w:bookmarkEnd w:id="10"/>
    <w:bookmarkStart w:name="z22" w:id="11"/>
    <w:p>
      <w:pPr>
        <w:spacing w:after="0"/>
        <w:ind w:left="0"/>
        <w:jc w:val="left"/>
      </w:pPr>
      <w:r>
        <w:rPr>
          <w:rFonts w:ascii="Times New Roman"/>
          <w:b/>
          <w:i w:val="false"/>
          <w:color w:val="000000"/>
        </w:rPr>
        <w:t xml:space="preserve"> 2-тарау. Тұрғын үй көмегін көрсету мөлшері</w:t>
      </w:r>
    </w:p>
    <w:bookmarkEnd w:id="11"/>
    <w:bookmarkStart w:name="z23" w:id="12"/>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алушының жиынтық табысының 5 (бес) пайызы мөлшерінде деңгейінің арасындағы айырма ретінде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3-тармаққа өзгеріс енгізілді – Солтүстік Қазақстан облысы Есіл ауданы мәслихатының 28.11.2025 № 35/528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Тұрғын үй көмегінің мөлшерін көрсетілетін қызметті беруші Қазақстан Республикасы Өнеркәсіп және құрылыс министрінің 2023 жылғы 8 желтоқсандағы № 117 "Тұрғын үй көмегін беру қағидаларын бекіту туралы" бұйрығымен (Нормативтік құқықтық актілерді мемлекеттік тіркеу тізілімінде № 33763 болып тіркелген) (бұдан әрі - Қағидалар) бекітілген Тұрғын үй көмегін беру қағидаларының 4-1 тармағына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3-1-тармақпен толықтырылды – Солтүстік Қазақстан облысы Есіл ауданы мәслихатының 28.11.2025 № 35/528 (алғашқы ресми жарияланған күнінен кейін күнтізбелік он күн өткен соң қолданысқа енгізіледі); жаңа редакцияда – Солтүстік Қазақстан облысы Есіл ауданы мәслихатының 01.04.2026 </w:t>
      </w:r>
      <w:r>
        <w:rPr>
          <w:rFonts w:ascii="Times New Roman"/>
          <w:b w:val="false"/>
          <w:i w:val="false"/>
          <w:color w:val="000000"/>
          <w:sz w:val="28"/>
        </w:rPr>
        <w:t>№ 40/587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3-тарау. Тұрғын үй көмегін көрсетудің тәртібі</w:t>
      </w:r>
    </w:p>
    <w:bookmarkEnd w:id="13"/>
    <w:bookmarkStart w:name="z26" w:id="14"/>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4"/>
    <w:bookmarkStart w:name="z27" w:id="15"/>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қағидаларға сәйкес есептейді.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01.04.2026 </w:t>
      </w:r>
      <w:r>
        <w:rPr>
          <w:rFonts w:ascii="Times New Roman"/>
          <w:b w:val="false"/>
          <w:i w:val="false"/>
          <w:color w:val="000000"/>
          <w:sz w:val="28"/>
        </w:rPr>
        <w:t>№ 40/587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тарифтерінің жоғарылауына өтемақы төлеу Қазақстан Республикасы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бұйрығына (Нормативтік құқықтық актілерді мемлекеттік тіркеу тізілімінде № 33200 болып тіркелген) сәйкес жүзеге асырылады. </w:t>
      </w:r>
    </w:p>
    <w:bookmarkEnd w:id="16"/>
    <w:bookmarkStart w:name="z29" w:id="17"/>
    <w:p>
      <w:pPr>
        <w:spacing w:after="0"/>
        <w:ind w:left="0"/>
        <w:jc w:val="both"/>
      </w:pPr>
      <w:r>
        <w:rPr>
          <w:rFonts w:ascii="Times New Roman"/>
          <w:b w:val="false"/>
          <w:i w:val="false"/>
          <w:color w:val="000000"/>
          <w:sz w:val="28"/>
        </w:rPr>
        <w:t>
      7. Көрсетілетін қызметті алушы немесе нотариалдық куәландырылған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филиалына (бұдан әрі - Мемлекеттік корпорация) немесе "электрондық үкімет" веб-порталына мынадай құжаттарды ұсына отырып жүгінуге құқылы:</w:t>
      </w:r>
    </w:p>
    <w:bookmarkEnd w:id="17"/>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(түпнұсқасы жеке басын сәйкестендіру үшін ұсынылады);</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алименттер туралы мәліметтер;</w:t>
      </w:r>
    </w:p>
    <w:p>
      <w:pPr>
        <w:spacing w:after="0"/>
        <w:ind w:left="0"/>
        <w:jc w:val="both"/>
      </w:pPr>
      <w:r>
        <w:rPr>
          <w:rFonts w:ascii="Times New Roman"/>
          <w:b w:val="false"/>
          <w:i w:val="false"/>
          <w:color w:val="000000"/>
          <w:sz w:val="28"/>
        </w:rPr>
        <w:t xml:space="preserve">
      банктік шоты; </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p>
      <w:pPr>
        <w:spacing w:after="0"/>
        <w:ind w:left="0"/>
        <w:jc w:val="both"/>
      </w:pPr>
      <w:r>
        <w:rPr>
          <w:rFonts w:ascii="Times New Roman"/>
          <w:b w:val="false"/>
          <w:i w:val="false"/>
          <w:color w:val="000000"/>
          <w:sz w:val="28"/>
        </w:rPr>
        <w:t>
      "электрондық үкімет" веб-порталына:</w:t>
      </w:r>
    </w:p>
    <w:p>
      <w:pPr>
        <w:spacing w:after="0"/>
        <w:ind w:left="0"/>
        <w:jc w:val="both"/>
      </w:pPr>
      <w:r>
        <w:rPr>
          <w:rFonts w:ascii="Times New Roman"/>
          <w:b w:val="false"/>
          <w:i w:val="false"/>
          <w:color w:val="000000"/>
          <w:sz w:val="28"/>
        </w:rPr>
        <w:t>
      қызмет алушының ЭЦҚ-мен куәландырылған электрондық құжат нысанындағы сауалы;</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электрондық көшірмесі немесе жұмыссыз адам ретінде тіркелгені туралы анықтама;</w:t>
      </w:r>
    </w:p>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Start w:name="z30" w:id="18"/>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оларға тиесілі тұрғын үйдің (Қазақстан Республикасы бойынша) болуы немесе болмауы туралы мәліметтерді қызметті беруші ақпараттық жүйелер арқылы алады.</w:t>
      </w:r>
    </w:p>
    <w:bookmarkEnd w:id="18"/>
    <w:bookmarkStart w:name="z31" w:id="19"/>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19"/>
    <w:bookmarkStart w:name="z32" w:id="20"/>
    <w:p>
      <w:pPr>
        <w:spacing w:after="0"/>
        <w:ind w:left="0"/>
        <w:jc w:val="both"/>
      </w:pPr>
      <w:r>
        <w:rPr>
          <w:rFonts w:ascii="Times New Roman"/>
          <w:b w:val="false"/>
          <w:i w:val="false"/>
          <w:color w:val="000000"/>
          <w:sz w:val="28"/>
        </w:rP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беріледі. </w:t>
      </w:r>
    </w:p>
    <w:bookmarkEnd w:id="20"/>
    <w:bookmarkStart w:name="z33" w:id="21"/>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1"/>
    <w:bookmarkStart w:name="z34"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2"/>
    <w:bookmarkStart w:name="z35" w:id="23"/>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қызметті беруші қабылдайды. </w:t>
      </w:r>
    </w:p>
    <w:bookmarkEnd w:id="23"/>
    <w:bookmarkStart w:name="z36" w:id="24"/>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Есіл ауданы мәслихатының 05.05.2025 </w:t>
      </w:r>
      <w:r>
        <w:rPr>
          <w:rFonts w:ascii="Times New Roman"/>
          <w:b w:val="false"/>
          <w:i w:val="false"/>
          <w:color w:val="000000"/>
          <w:sz w:val="28"/>
        </w:rPr>
        <w:t>№ 27/413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xml:space="preserve">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 </w:t>
      </w:r>
    </w:p>
    <w:bookmarkEnd w:id="25"/>
    <w:bookmarkStart w:name="z59" w:id="26"/>
    <w:p>
      <w:pPr>
        <w:spacing w:after="0"/>
        <w:ind w:left="0"/>
        <w:jc w:val="both"/>
      </w:pPr>
      <w:r>
        <w:rPr>
          <w:rFonts w:ascii="Times New Roman"/>
          <w:b w:val="false"/>
          <w:i w:val="false"/>
          <w:color w:val="000000"/>
          <w:sz w:val="28"/>
        </w:rPr>
        <w:t xml:space="preserve">
      Тыңдау туралы хабарлама мемлекеттік қызметті көрсету мерзімі аяқталғанға дейін кемінде 3 (үш) жұмыс күні бұрын жіберіледі. </w:t>
      </w:r>
    </w:p>
    <w:bookmarkEnd w:id="26"/>
    <w:bookmarkStart w:name="z60" w:id="27"/>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w:t>
      </w:r>
    </w:p>
    <w:bookmarkEnd w:id="27"/>
    <w:bookmarkStart w:name="z61" w:id="28"/>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28"/>
    <w:bookmarkStart w:name="z62" w:id="29"/>
    <w:p>
      <w:pPr>
        <w:spacing w:after="0"/>
        <w:ind w:left="0"/>
        <w:jc w:val="both"/>
      </w:pPr>
      <w:r>
        <w:rPr>
          <w:rFonts w:ascii="Times New Roman"/>
          <w:b w:val="false"/>
          <w:i w:val="false"/>
          <w:color w:val="000000"/>
          <w:sz w:val="28"/>
        </w:rPr>
        <w:t>
      9. Көрсетілетін қызметті беруші мемлекеттік қызмет көрсетуден мынадай негіздер бойынша бас тартады:</w:t>
      </w:r>
    </w:p>
    <w:bookmarkEnd w:id="29"/>
    <w:bookmarkStart w:name="z63" w:id="3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bookmarkEnd w:id="30"/>
    <w:bookmarkStart w:name="z64" w:id="3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келмесе;</w:t>
      </w:r>
    </w:p>
    <w:bookmarkEnd w:id="31"/>
    <w:bookmarkStart w:name="z65" w:id="32"/>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32"/>
    <w:bookmarkStart w:name="z66" w:id="33"/>
    <w:p>
      <w:pPr>
        <w:spacing w:after="0"/>
        <w:ind w:left="0"/>
        <w:jc w:val="both"/>
      </w:pPr>
      <w:r>
        <w:rPr>
          <w:rFonts w:ascii="Times New Roman"/>
          <w:b w:val="false"/>
          <w:i w:val="false"/>
          <w:color w:val="000000"/>
          <w:sz w:val="28"/>
        </w:rPr>
        <w:t>
      4) көрсетілетін қызметті алушыға қатысты көрсетілетін қызметті алушыны мемлекеттік қызметті алуға байланысты арнайы құқығынан айыратын соттың заңды күшіне енген шешімі болса.</w:t>
      </w:r>
    </w:p>
    <w:bookmarkEnd w:id="33"/>
    <w:bookmarkStart w:name="z67" w:id="34"/>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4"/>
    <w:bookmarkStart w:name="z68" w:id="35"/>
    <w:p>
      <w:pPr>
        <w:spacing w:after="0"/>
        <w:ind w:left="0"/>
        <w:jc w:val="both"/>
      </w:pPr>
      <w:r>
        <w:rPr>
          <w:rFonts w:ascii="Times New Roman"/>
          <w:b w:val="false"/>
          <w:i w:val="false"/>
          <w:color w:val="000000"/>
          <w:sz w:val="28"/>
        </w:rPr>
        <w:t>
      10. Көрсетілетін қызметті алушыға тұрғын үй көмегін тағайындау тиісті қаржы жылына арналған аудан бюджетінде көзделген қаражат шегінде жүзеге асырылады.</w:t>
      </w:r>
    </w:p>
    <w:bookmarkEnd w:id="35"/>
    <w:bookmarkStart w:name="z69" w:id="36"/>
    <w:p>
      <w:pPr>
        <w:spacing w:after="0"/>
        <w:ind w:left="0"/>
        <w:jc w:val="both"/>
      </w:pPr>
      <w:r>
        <w:rPr>
          <w:rFonts w:ascii="Times New Roman"/>
          <w:b w:val="false"/>
          <w:i w:val="false"/>
          <w:color w:val="000000"/>
          <w:sz w:val="28"/>
        </w:rPr>
        <w:t>
      11. Тұрғын үй көмегінің артық немесе негізсіз алынған сомаларын көрсетілген қызметті алушы ерікті түрде, ал бас тартқан жағдайда заңнамада белгіленген тәртіппен қайтаруы тиіс.</w:t>
      </w:r>
    </w:p>
    <w:bookmarkEnd w:id="36"/>
    <w:bookmarkStart w:name="z70" w:id="37"/>
    <w:p>
      <w:pPr>
        <w:spacing w:after="0"/>
        <w:ind w:left="0"/>
        <w:jc w:val="left"/>
      </w:pPr>
      <w:r>
        <w:rPr>
          <w:rFonts w:ascii="Times New Roman"/>
          <w:b/>
          <w:i w:val="false"/>
          <w:color w:val="000000"/>
        </w:rPr>
        <w:t xml:space="preserve"> 4-тарау. Тұрғын үй көмегін төлеу</w:t>
      </w:r>
    </w:p>
    <w:bookmarkEnd w:id="37"/>
    <w:bookmarkStart w:name="z71" w:id="38"/>
    <w:p>
      <w:pPr>
        <w:spacing w:after="0"/>
        <w:ind w:left="0"/>
        <w:jc w:val="both"/>
      </w:pPr>
      <w:r>
        <w:rPr>
          <w:rFonts w:ascii="Times New Roman"/>
          <w:b w:val="false"/>
          <w:i w:val="false"/>
          <w:color w:val="000000"/>
          <w:sz w:val="28"/>
        </w:rPr>
        <w:t>
      12.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38"/>
    <w:bookmarkStart w:name="z39" w:id="39"/>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Есіл ауданы мәслихатының 05.05.2025 </w:t>
      </w:r>
      <w:r>
        <w:rPr>
          <w:rFonts w:ascii="Times New Roman"/>
          <w:b w:val="false"/>
          <w:i w:val="false"/>
          <w:color w:val="000000"/>
          <w:sz w:val="28"/>
        </w:rPr>
        <w:t>№ 27/413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40"/>
    <w:p>
      <w:pPr>
        <w:spacing w:after="0"/>
        <w:ind w:left="0"/>
        <w:jc w:val="both"/>
      </w:pPr>
      <w:r>
        <w:rPr>
          <w:rFonts w:ascii="Times New Roman"/>
          <w:b w:val="false"/>
          <w:i w:val="false"/>
          <w:color w:val="000000"/>
          <w:sz w:val="28"/>
        </w:rPr>
        <w:t>
      13. Көрсетілетін қызметті алушылар он жұмыс күні ішінде көрсетілетін қызметті берушіні өз тұрғын үйінің меншік нысанының, отбасы құрамының, оның жиынтық табысы мен мәртебесінің кез келген өзгерістері туралы хабардар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13-тармаққа өзгеріс енгізілді – Солтүстік Қазақстан облысы Есіл ауданы мәслихатының 28.11.2025 № 35/528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41"/>
    <w:p>
      <w:pPr>
        <w:spacing w:after="0"/>
        <w:ind w:left="0"/>
        <w:jc w:val="both"/>
      </w:pPr>
      <w:r>
        <w:rPr>
          <w:rFonts w:ascii="Times New Roman"/>
          <w:b w:val="false"/>
          <w:i w:val="false"/>
          <w:color w:val="000000"/>
          <w:sz w:val="28"/>
        </w:rPr>
        <w:t>
      14.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81" w:id="42"/>
    <w:p>
      <w:pPr>
        <w:spacing w:after="0"/>
        <w:ind w:left="0"/>
        <w:jc w:val="left"/>
      </w:pPr>
      <w:r>
        <w:rPr>
          <w:rFonts w:ascii="Times New Roman"/>
          <w:b/>
          <w:i w:val="false"/>
          <w:color w:val="000000"/>
        </w:rPr>
        <w:t xml:space="preserve"> Солтүстік Қазақстан облысы Есіл ауданы мәслихатының күшін жойған кейбір шешімдерінің тізбесі</w:t>
      </w:r>
    </w:p>
    <w:bookmarkEnd w:id="42"/>
    <w:bookmarkStart w:name="z82" w:id="43"/>
    <w:p>
      <w:pPr>
        <w:spacing w:after="0"/>
        <w:ind w:left="0"/>
        <w:jc w:val="both"/>
      </w:pPr>
      <w:r>
        <w:rPr>
          <w:rFonts w:ascii="Times New Roman"/>
          <w:b w:val="false"/>
          <w:i w:val="false"/>
          <w:color w:val="000000"/>
          <w:sz w:val="28"/>
        </w:rPr>
        <w:t xml:space="preserve">
      1. Солтүстік Қазақстан облысы Есіл ауданы мәслихатының 2021 жылғы 1 ақпандағы № 2/9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7112 болып тіркелген).</w:t>
      </w:r>
    </w:p>
    <w:bookmarkEnd w:id="43"/>
    <w:bookmarkStart w:name="z83" w:id="44"/>
    <w:p>
      <w:pPr>
        <w:spacing w:after="0"/>
        <w:ind w:left="0"/>
        <w:jc w:val="both"/>
      </w:pPr>
      <w:r>
        <w:rPr>
          <w:rFonts w:ascii="Times New Roman"/>
          <w:b w:val="false"/>
          <w:i w:val="false"/>
          <w:color w:val="000000"/>
          <w:sz w:val="28"/>
        </w:rPr>
        <w:t xml:space="preserve">
      2. Солтүстік Қазақстан облысы Есіл ауданы мәслихатының 2023 жылғы 10 мамырдағы № 4/59 "Солтүстік Қазақстан облысы Есіл ауданы мәслихатының 2021 жылғы 1 ақпандағы № 2/9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7501-15 болып тіркелген).</w:t>
      </w:r>
    </w:p>
    <w:bookmarkEnd w:id="44"/>
    <w:bookmarkStart w:name="z84" w:id="45"/>
    <w:p>
      <w:pPr>
        <w:spacing w:after="0"/>
        <w:ind w:left="0"/>
        <w:jc w:val="both"/>
      </w:pPr>
      <w:r>
        <w:rPr>
          <w:rFonts w:ascii="Times New Roman"/>
          <w:b w:val="false"/>
          <w:i w:val="false"/>
          <w:color w:val="000000"/>
          <w:sz w:val="28"/>
        </w:rPr>
        <w:t xml:space="preserve">
      3. Солтүстік Қазақстан облысы Есіл ауданы мәслихатының 2023 жылғы 5 қазандағы № 9/99 "Солтүстік Қазақстан облысы Есіл ауданы мәслихатының 2021 жылғы 1 ақпандағы № 2/9 "Солтүстік Қазақстан облысы Есіл ауданында тұрғын үй көмегін көрсетудің мөлшері мен тәртібін айқындау және Солтүстік Қазақстан облысы Есіл ауданы мәслихатының кейбір шешімдерінің күші жойылды деп тану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7593-15 болып тіркелген).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