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c969" w14:textId="bb4c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ауданының аумағында сайлау учаскелерін құру туралы</w:t>
      </w:r>
    </w:p>
    <w:p>
      <w:pPr>
        <w:spacing w:after="0"/>
        <w:ind w:left="0"/>
        <w:jc w:val="both"/>
      </w:pPr>
      <w:r>
        <w:rPr>
          <w:rFonts w:ascii="Times New Roman"/>
          <w:b w:val="false"/>
          <w:i w:val="false"/>
          <w:color w:val="000000"/>
          <w:sz w:val="28"/>
        </w:rPr>
        <w:t>Солтүстік Қазақстан облысы Айыртау ауданы әкімінің 2024 жылғы 11 маусымдағы № 5 шешімі. Солтүстік Қазақстан облысының Әділет департаментінде 2024 жылғы 18 маусымда № 7765-15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23-бабы </w:t>
      </w:r>
      <w:r>
        <w:rPr>
          <w:rFonts w:ascii="Times New Roman"/>
          <w:b w:val="false"/>
          <w:i w:val="false"/>
          <w:color w:val="000000"/>
          <w:sz w:val="28"/>
        </w:rPr>
        <w:t>1-тармағына</w:t>
      </w:r>
      <w:r>
        <w:rPr>
          <w:rFonts w:ascii="Times New Roman"/>
          <w:b w:val="false"/>
          <w:i w:val="false"/>
          <w:color w:val="000000"/>
          <w:sz w:val="28"/>
        </w:rPr>
        <w:t xml:space="preserve"> сәйкес, Солтүстік Қазақстан облысы Айыртау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 Айыртау ауданының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 Айыртау ауданы әкімінің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Солтүстік Қазақстан облысы Айыртау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Айыртау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xml:space="preserve">
      Айыртау аудандық </w:t>
      </w:r>
    </w:p>
    <w:bookmarkEnd w:id="6"/>
    <w:bookmarkStart w:name="z12" w:id="7"/>
    <w:p>
      <w:pPr>
        <w:spacing w:after="0"/>
        <w:ind w:left="0"/>
        <w:jc w:val="both"/>
      </w:pPr>
      <w:r>
        <w:rPr>
          <w:rFonts w:ascii="Times New Roman"/>
          <w:b w:val="false"/>
          <w:i w:val="false"/>
          <w:color w:val="000000"/>
          <w:sz w:val="28"/>
        </w:rPr>
        <w:t xml:space="preserve">
      сайлау комиссиясы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4" w:id="8"/>
    <w:p>
      <w:pPr>
        <w:spacing w:after="0"/>
        <w:ind w:left="0"/>
        <w:jc w:val="left"/>
      </w:pPr>
      <w:r>
        <w:rPr>
          <w:rFonts w:ascii="Times New Roman"/>
          <w:b/>
          <w:i w:val="false"/>
          <w:color w:val="000000"/>
        </w:rPr>
        <w:t xml:space="preserve"> Солтүстік Қазақстан облысы Айыртау ауданының аумағында сайлау учаскелері</w:t>
      </w:r>
    </w:p>
    <w:bookmarkEnd w:id="8"/>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Айыртау ауданы әкімінің 08.05.2026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"Айыртау орта мектебі" коммуналдық мемлекеттік мекемесі, Айыртау ауылы, Центральная көшесі, 9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 "Айыртау аудандық ауруханасы" шаруашылық жүргізу құқығындағы коммуналдық мемлекеттік кәсіпорны (келісім бойынша), Саумалкөл ауылы, Хаиров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xml:space="preserve">
Саумалкөл ауылы: Молодежная, Дружба, Совхозная, Центральная, Березовая, Хаиров көшелерің үй нөмірлері 1-ден 100-ге дейін, Тенистая, Светлая, М.Горький Дмитриев, Чепрасов, Зеленая көшелері, "Бәйтерек" шағын ауданы, </w:t>
            </w:r>
          </w:p>
          <w:bookmarkEnd w:id="9"/>
          <w:p>
            <w:pPr>
              <w:spacing w:after="20"/>
              <w:ind w:left="20"/>
              <w:jc w:val="both"/>
            </w:pPr>
            <w:r>
              <w:rPr>
                <w:rFonts w:ascii="Times New Roman"/>
                <w:b w:val="false"/>
                <w:i w:val="false"/>
                <w:color w:val="000000"/>
                <w:sz w:val="20"/>
              </w:rPr>
              <w:t>
Орловка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"Воскресеновка орталау мектебі" коммуналдық мемлекеттік мекемесі, Баянтай ауылы, Центральная көшесі,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мемлекеттік ұлттық табиғи паркі" Айыртау республикалық мемлекеттік мекемесінің филиалы (келісім бойынша), Айыртауское ауылы, Орталық көшесі,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Айыртауское ауылы, Междуозерное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"Елецкий орта мектебі" коммуналдық мемлекеттік мекемесі, Елецкое ауылы, Зеленая көшесі,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Елецкое ауылы, Колесниковка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әкімдігінің "Айыртау аудандық Мәдениет үйі" мемлекеттік коммуналдық қазыналық кәсіпорны, Саумалкөл ауылы, Ақан Сері көшесі,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Саумалкөл ауылы: Бәйкен Әшімов көшесі, 1, 1А, 2, 3, 5, 7, 8, 10, 12, 13,13Д,13Б, 14, 17, 18, 19, 20, 21, 22, 23, 25, 26, 27, 28, 29, 31, 32, 36, 38, 40, 42, 44, 50 үй нөмірлері;</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Ш. Уәлиханов, Л. Чайкина, Конституция, Кенесары, Ақан Сері көшелері, М. Янко көшесі , 1, 2, 3, 4, 5, 6, 7, 8, 9, 10, 11, 12, 13, .14, 15, 16, 17, 18, 20, 21, 22, 23, 24, 25, 28, 30, 32, 34, 37, 38А,39, 41, 43, 44, 45, 49, 53, 55, 56, 57, 58, 59, 60, 61, 62, 63, 64, 65, 66, 67, 68, 69, 71, 72, 73, 74, 75, 76, 78, 79, 80, 81, 82, 83, 84, 85, 86, 87, 88, 90, 91, 92, 93, 94, 95, 96, 97, 98, 99, 100, 101, 102, 103, 104, 105, 107, 108, 109, 110, 111, 113, 114, 117, 119, 121, 123, 125, 126, 127, 129 үй нөмірлері; Орынбай, Учительская, Лермонтов, Некрасов, Матросов, Құсайынов, Ементаев, Кенжетаев, Сыздықов, Жәпек батыр, Кәкімбек Салықов, Т.Боқанов көшелері, Хаиров көшелерің үй нөмірлері 101-ден 127-ге дейін;</w:t>
            </w:r>
          </w:p>
          <w:p>
            <w:pPr>
              <w:spacing w:after="20"/>
              <w:ind w:left="20"/>
              <w:jc w:val="both"/>
            </w:pPr>
            <w:r>
              <w:rPr>
                <w:rFonts w:ascii="Times New Roman"/>
                <w:b w:val="false"/>
                <w:i w:val="false"/>
                <w:color w:val="000000"/>
                <w:sz w:val="20"/>
              </w:rPr>
              <w:t>
Асеев, Жамбыл, Абылай хан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"№2 Саумалкөл мектеп-гимназиясы" коммуналдық мемлекеттік мекемесі Саумалкөл ауылы, МКР көшесі, 20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Саумалкөл ауылы:</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МКР көшесі, 3, 4, 6, 8, 9, 18, 19, 24, 43, 44, 46, 47, 48, 52, 53, 55, 56, 75, 78 үй нөмірлері;</w:t>
            </w:r>
          </w:p>
          <w:p>
            <w:pPr>
              <w:spacing w:after="20"/>
              <w:ind w:left="20"/>
              <w:jc w:val="both"/>
            </w:pPr>
            <w:r>
              <w:rPr>
                <w:rFonts w:ascii="Times New Roman"/>
                <w:b w:val="false"/>
                <w:i w:val="false"/>
                <w:color w:val="000000"/>
                <w:sz w:val="20"/>
              </w:rPr>
              <w:t>
Полевая, Гоголь, Скнарев, Әуелбеков, Мұқанов, Губарьков, Степная, Пушкин, Королев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арнаулы әлеуметтік қызметке мұқтаж балаларды қолдау орталығы" коммуналдық мемлекеттік мекемесі, Саумалкөл ауылы, Макаренко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
Саумалкөл ауылы:</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Панфилов, Мира, Профессиональная, Юбилейная көшелері;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Новая көшесі, үй нөмірлері 1-27;</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 көшесі, үй нөмірлері 28-73; Литвинов, Чехов, Больничная, Забелкин, Умышев, Макаренко, Ильин, Садовая көшелері;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М.Янко көшесі, үй нөмірлері 118, 120, 124, 126, 131, 135, 137, 141, 143, 145, 149, 151, 153, 155, 157, 159, 163, 169, 171,173, 175, 177, 179, 181, 185, 187, 189, 191, 193, 195;</w:t>
            </w:r>
          </w:p>
          <w:p>
            <w:pPr>
              <w:spacing w:after="20"/>
              <w:ind w:left="20"/>
              <w:jc w:val="both"/>
            </w:pPr>
            <w:r>
              <w:rPr>
                <w:rFonts w:ascii="Times New Roman"/>
                <w:b w:val="false"/>
                <w:i w:val="false"/>
                <w:color w:val="000000"/>
                <w:sz w:val="20"/>
              </w:rPr>
              <w:t>
Энергетиков, Лесная, ПТШ -11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 "Айыртау ауданының білім бөлімі" коммуналдық мемлекеттік мекемесінің "Саумалкөл қазақ орта мектебі" коммуналдық мемлекеттік мекемесі, Саумалкөл ауылы, Бәйкен Әшімов көшесі № 81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3"/>
          <w:p>
            <w:pPr>
              <w:spacing w:after="20"/>
              <w:ind w:left="20"/>
              <w:jc w:val="both"/>
            </w:pPr>
            <w:r>
              <w:rPr>
                <w:rFonts w:ascii="Times New Roman"/>
                <w:b w:val="false"/>
                <w:i w:val="false"/>
                <w:color w:val="000000"/>
                <w:sz w:val="20"/>
              </w:rPr>
              <w:t>
Саумалкөл ауылы: Бәйкен Әшімов көшесі, үй нөмірлері 56, 58, 60, 62, 66, 68, 70,72;</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Строительная, Интернациональная, Элеваторная, Набережная, СПТУ-4, Железнодорожная, Горем-22, Приозерная, ДСУ-75, СМП көшелері.</w:t>
            </w:r>
          </w:p>
          <w:p>
            <w:pPr>
              <w:spacing w:after="20"/>
              <w:ind w:left="20"/>
              <w:jc w:val="both"/>
            </w:pPr>
            <w:r>
              <w:rPr>
                <w:rFonts w:ascii="Times New Roman"/>
                <w:b w:val="false"/>
                <w:i w:val="false"/>
                <w:color w:val="000000"/>
                <w:sz w:val="20"/>
              </w:rPr>
              <w:t>
Красногорка ауылы, Галицино ауылы, Айыртау әлеуметтік қызмет көрсету орталығы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 "Айыртау ауданының білім бөлімі" коммуналдық мемлекеттік мекемесінің "Рудный орта мектебі" коммуналдық мемлекеттік мекемесі, Новоукраинка ауылы, Новоукраинка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Новоукраинка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әскери бөлімі" республикалық мемлекеттік мекемесі (келісім бойынша), Новоукраинка ауылы, Новоукраинка көшесі, 200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Новоукраинка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"Антоновка орта мектебі" коммуналдық мемлекеттік мекемесі, Антоновка ауылы, Школьная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ауылы, Уголки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"Комаровка орталау мектебі" коммуналдық мемлекеттік мекемесі, Комаровка ауылы, Центральная көшесі,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ауылы, Ақан Сері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"Лавровка орта мектебі" коммуналдық мемлекеттік мекемесі, Лавровка ауылы, Центральная көшесі,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Лавровка ауылы, Жұмысшы ауылы, Заря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"Карасевка орта мектебі" коммуналдық мемлекеттік мекемесі, Қамсақты ауылы, Ақан Сері көшесі,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"Қызыл-Әскер орта мектебі" коммуналдық мемлкеттік мекемесі, Құмтөккен ауылы, Орталық көшесі,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Құмтөккен ауылы, Орлиногорское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"Өскен негізгі мектебі" коммуналдық мемлекеттік мекемесі, Үкілі Ыбырай ауылы, Ақан Сері көшесі,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 Ыбырай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"Бірлестік орта мектебі" коммуналдық мемлекеттік мекемесі, Бірлестік ауылы, Байжұман көшесі,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ауылы, Светлое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"Казанка орта мектебі" коммуналдық мемлекеттік мекемесі, Казанка ауылы, Тәуелсіздік көшесі,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 Бұрлық ауылы, Никольское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"Всеволодовка бастауыш мектебі" коммуналдық мемлекеттік мекемесі, Всеволодовка ауылы, Верхняя көшесі,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Всеволодовка ауылы, Прекрасное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"Аксеновка орта мектебі" коммуналдық мемлекеттік мекемесі, Аксеновка ауылы, Центральная көшесі,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"Ақан-Борлық бастауыш мектебі" коммуналдық мемлекеттік мекемесі, Никольское-Бурлукское ауылы, Школьная көшесі,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Никольское-Бурлукское ауылы, Янко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"Қаратал орта мектебі" коммуналдық мемлекеттік мекемесі, Қаратал ауылы, Мектеп көшесі,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 Қоскөл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"Шүкірлік негізгі мектебі" коммуналдық мемлекеттік мекемесі, Шүкірлік ауылы, Мектеп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Шүкірлік ауылы, Высокое ауылы, Ботай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"Сырымбет орта мектебі" коммуналдық мемлекеттік мекемесі, Сырымбет ауылы, Школьная көшесі,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ауылы, Сулыкөл ауылы, Шоққарағай ауылы, Сарыбұлақ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"Дауқара орта мектебі" коммуналдық мемлекеттік мекемесі, Даукара ауылы, Наурыз көшесі, 7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Дауқара ауылы, Егіндіағаш ауылы, Шолақөзек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 "Айыртау ауданының білім бөлімі" коммуналдық мемлекеттік мекемесінің "Қарақамыс негізгі мектебі" коммуналдық мемлекеттік мекемесі, Қарақамыс ауылы, Школьная көшесі,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"Кирилловка орта мектебі" коммуналдық мемлекеттік мекемесі, Кирилловка ауылы, Абай көшесі, 38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"Кутузовка бастауыш мектебі" коммуналдық мемлекеттік мекемесі, Кутузовка ауылы, Школьная көшесі,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Кутузовка ауылы, Бұрлық ауылы, Сарытүбек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"Каменноброд орта мектебі" коммуналдық мемлекеттік мекемесі, Каменный Брод ауылы, Школьная көшесі,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Брод ауылы, Сарысай ауылы, Петропавловка ауылы, Карловка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"Арықбалық орта мектебі" коммуналдық мемлекеттік мекемесі, Арықбалық ауылы, Бәйкен Әшімов көшесі,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ауылы:</w:t>
            </w:r>
          </w:p>
          <w:p>
            <w:pPr>
              <w:spacing w:after="20"/>
              <w:ind w:left="20"/>
              <w:jc w:val="both"/>
            </w:pPr>
            <w:r>
              <w:rPr>
                <w:rFonts w:ascii="Times New Roman"/>
                <w:b w:val="false"/>
                <w:i w:val="false"/>
                <w:color w:val="000000"/>
                <w:sz w:val="20"/>
              </w:rPr>
              <w:t>
Набережная көшесінің, үй нөмірлері 2, 3, 4, 7, 10, 15, 18, 20, 23, 25, 27, 30, 36;</w:t>
            </w:r>
          </w:p>
          <w:p>
            <w:pPr>
              <w:spacing w:after="20"/>
              <w:ind w:left="20"/>
              <w:jc w:val="both"/>
            </w:pPr>
            <w:r>
              <w:rPr>
                <w:rFonts w:ascii="Times New Roman"/>
                <w:b w:val="false"/>
                <w:i w:val="false"/>
                <w:color w:val="000000"/>
                <w:sz w:val="20"/>
              </w:rPr>
              <w:t>
Кузнечная көшесінің үй нөмірлері 7, 8, 10, 12, 13, 16, 20, 23, 24, 30;</w:t>
            </w:r>
          </w:p>
          <w:p>
            <w:pPr>
              <w:spacing w:after="20"/>
              <w:ind w:left="20"/>
              <w:jc w:val="both"/>
            </w:pPr>
            <w:r>
              <w:rPr>
                <w:rFonts w:ascii="Times New Roman"/>
                <w:b w:val="false"/>
                <w:i w:val="false"/>
                <w:color w:val="000000"/>
                <w:sz w:val="20"/>
              </w:rPr>
              <w:t>
Нагорный көшесінің үй нөмірлері 1, 2, 3, 4, 5, 7, 9, 10, 14, 17;</w:t>
            </w:r>
          </w:p>
          <w:p>
            <w:pPr>
              <w:spacing w:after="20"/>
              <w:ind w:left="20"/>
              <w:jc w:val="both"/>
            </w:pPr>
            <w:r>
              <w:rPr>
                <w:rFonts w:ascii="Times New Roman"/>
                <w:b w:val="false"/>
                <w:i w:val="false"/>
                <w:color w:val="000000"/>
                <w:sz w:val="20"/>
              </w:rPr>
              <w:t>
Сейфуллин, Жұмағали Саин, Песчаная, Бірлік, 30 лет Победы, Ключевой, Достық, Мира, Целинная, Дачная, Лесная, Интернациональная, Энтузиастов, Механизаторов, Молодежная көшелері.</w:t>
            </w:r>
          </w:p>
          <w:p>
            <w:pPr>
              <w:spacing w:after="20"/>
              <w:ind w:left="20"/>
              <w:jc w:val="both"/>
            </w:pPr>
            <w:r>
              <w:rPr>
                <w:rFonts w:ascii="Times New Roman"/>
                <w:b w:val="false"/>
                <w:i w:val="false"/>
                <w:color w:val="000000"/>
                <w:sz w:val="20"/>
              </w:rPr>
              <w:t>
 Горное ауылы, Целинное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Айыртау аудандық мәдениет үйі" мемлекеттік коммуналдық қазыналық кәсіпорнының "Арықбалық ауылдық Мәдениет үйі", Арықбалық ауылы, Центральная көшесі,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4"/>
          <w:p>
            <w:pPr>
              <w:spacing w:after="20"/>
              <w:ind w:left="20"/>
              <w:jc w:val="both"/>
            </w:pPr>
            <w:r>
              <w:rPr>
                <w:rFonts w:ascii="Times New Roman"/>
                <w:b w:val="false"/>
                <w:i w:val="false"/>
                <w:color w:val="000000"/>
                <w:sz w:val="20"/>
              </w:rPr>
              <w:t>
Арықбалық ауылы:</w:t>
            </w:r>
          </w:p>
          <w:bookmarkEnd w:id="14"/>
          <w:p>
            <w:pPr>
              <w:spacing w:after="20"/>
              <w:ind w:left="20"/>
              <w:jc w:val="both"/>
            </w:pPr>
            <w:r>
              <w:rPr>
                <w:rFonts w:ascii="Times New Roman"/>
                <w:b w:val="false"/>
                <w:i w:val="false"/>
                <w:color w:val="000000"/>
                <w:sz w:val="20"/>
              </w:rPr>
              <w:t>
Новая, 40 лет Победы, Юбилейная, Рабочая, Новоселов, Северный, Полевой, Степной, М. Горький, Шоқан Уәлиханов, Николай Нижников, Бәйкен Әшімов, Школьная, Центральная, Конституция, Ералы Мұкашев, Озерная көшелері, Набережная көшесі, үй нөмірлері 38, 40, 42, 45, 46, 47, 48, 49, 50, 51, 53, 54, 56, 60, 61, 62, 64, 65, 66, 71, 72, 74;</w:t>
            </w:r>
          </w:p>
          <w:p>
            <w:pPr>
              <w:spacing w:after="20"/>
              <w:ind w:left="20"/>
              <w:jc w:val="both"/>
            </w:pPr>
            <w:r>
              <w:rPr>
                <w:rFonts w:ascii="Times New Roman"/>
                <w:b w:val="false"/>
                <w:i w:val="false"/>
                <w:color w:val="000000"/>
                <w:sz w:val="20"/>
              </w:rPr>
              <w:t>
Кузнечная көшесі, үй нөмірлері 25, 27, 29, 37, 38, 41, 49;</w:t>
            </w:r>
          </w:p>
          <w:p>
            <w:pPr>
              <w:spacing w:after="20"/>
              <w:ind w:left="20"/>
              <w:jc w:val="both"/>
            </w:pPr>
            <w:r>
              <w:rPr>
                <w:rFonts w:ascii="Times New Roman"/>
                <w:b w:val="false"/>
                <w:i w:val="false"/>
                <w:color w:val="000000"/>
                <w:sz w:val="20"/>
              </w:rPr>
              <w:t>
Нагорная көшесі, үй нөмірлері 19, 20, 21, 24, 26, 27, 29, 34, 36;</w:t>
            </w:r>
          </w:p>
          <w:p>
            <w:pPr>
              <w:spacing w:after="20"/>
              <w:ind w:left="20"/>
              <w:jc w:val="both"/>
            </w:pPr>
            <w:r>
              <w:rPr>
                <w:rFonts w:ascii="Times New Roman"/>
                <w:b w:val="false"/>
                <w:i w:val="false"/>
                <w:color w:val="000000"/>
                <w:sz w:val="20"/>
              </w:rPr>
              <w:t>
РАД, АТП, Абай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"Златогорка орта мектебі" коммуналдық мемлекеттік мекемесі, Ағынтай Батыр ауылы, Советская көшесі,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Ағынтай Батыр ауылы, Баян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"Мәдениет орта мектебі" коммуналдық мемлекеттік мекемесі, Қарасай Батыр ауылы, Орталық көшесі,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"Гусаковка орта мектебі" коммуналдық мемлекеттік мекемесі, Гусаковка ауылы, Школьная көшесі,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ауылы, Корсаковка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"Константиновка Мектеп-бөбекжай-бақша кешені" коммуналдық мемлекеттік мекемесі, Константиновка ауылы, Достық көшесі,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(келісім бойынша), Матвеевка ауылы, Школьная көшесі,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"Новосветловка орта мектебі" коммуналдық мемлекеттік мекемесі, Новосветловка ауылы, Школьная көшесі,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Новосветловка ауылы, Береславка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 әкімдігінің білім бөлімі" коммуналдық мемлекеттік мекемесінің "Имантау орта мектебі" коммуналдық мемлекеттік мекемесі, Имантау ауылы, Школьная көшесі, 14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"Верхний Борлық бастауыш мектебі" коммуналдық мемлекеттік мекемесі, Верхний Бурлук ауылы, Школьная көшесі,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Бурлук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"Лобанов орта мектебі" коммуналдық мемлекеттік мекемесі, Лобаново ауылы, Абай көшесі,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"Шалқар орта мектебі" коммуналдық мемлекеттік мекемесі, Шалқар ауылы, Бәйтерек көшесі,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"Әлжан негізгі мектебі" коммуналдық мемлекеттік мекемесі, Әлжан ауылы, Мектеп көшесі,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 ауылы, Заря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Айыртау аудандық мәдениет үйі" мемлекеттік коммуналдық қазыналық кәсіпорнының "Нижнебұрлық ауылдық клубы" коммуналдық мемлекеттік мекемесі, Нижний Бурлук ауылы, Центральная көшесі,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Бурлук ауылы, Алтынбұлақ ауылы, Жақсы Жалғызтау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"Ақан мектеп-балабақша кешені" коммуналдық мемлекеттік мекемесі, Құспек ауылы, Школьная көшесі,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Құспек ауылы, Ақшоқы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"Ақан бастауыш мектебі" коммуналдық мемлекеттік мекемесі, Ақанбұрлық ауылы, Школьная көшесі,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Ақанбұрлық ауылы, Красново ауылы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шешіміне 2 қосымша</w:t>
            </w:r>
          </w:p>
        </w:tc>
      </w:tr>
    </w:tbl>
    <w:bookmarkStart w:name="z41" w:id="15"/>
    <w:p>
      <w:pPr>
        <w:spacing w:after="0"/>
        <w:ind w:left="0"/>
        <w:jc w:val="left"/>
      </w:pPr>
      <w:r>
        <w:rPr>
          <w:rFonts w:ascii="Times New Roman"/>
          <w:b/>
          <w:i w:val="false"/>
          <w:color w:val="000000"/>
        </w:rPr>
        <w:t xml:space="preserve"> Солтүстік Қазақстан облысы Айыртау ауданы әкімінің күші жойылған кейбір шешімдерінің тізбесі</w:t>
      </w:r>
    </w:p>
    <w:bookmarkEnd w:id="15"/>
    <w:bookmarkStart w:name="z42" w:id="16"/>
    <w:p>
      <w:pPr>
        <w:spacing w:after="0"/>
        <w:ind w:left="0"/>
        <w:jc w:val="both"/>
      </w:pPr>
      <w:r>
        <w:rPr>
          <w:rFonts w:ascii="Times New Roman"/>
          <w:b w:val="false"/>
          <w:i w:val="false"/>
          <w:color w:val="000000"/>
          <w:sz w:val="28"/>
        </w:rPr>
        <w:t xml:space="preserve">
      1. "Солтүстік Қазақстан облысы Айыртау ауданы бойынша сайлау учаскелерін құру туралы" Солтүстік Қазақстан облысы Айыртау ауданы әкімінің 2016 жылғы 25 қаңтардағы № 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3605 болып тіркелген);</w:t>
      </w:r>
    </w:p>
    <w:bookmarkEnd w:id="16"/>
    <w:bookmarkStart w:name="z43" w:id="17"/>
    <w:p>
      <w:pPr>
        <w:spacing w:after="0"/>
        <w:ind w:left="0"/>
        <w:jc w:val="both"/>
      </w:pPr>
      <w:r>
        <w:rPr>
          <w:rFonts w:ascii="Times New Roman"/>
          <w:b w:val="false"/>
          <w:i w:val="false"/>
          <w:color w:val="000000"/>
          <w:sz w:val="28"/>
        </w:rPr>
        <w:t xml:space="preserve">
      2. "Солтүстік Қазақстан облысы Айыртау ауданы әкімінің 2016 жылғы 25 қаңтардағы № 2 "Солтүстік Қазақстан облысы Айыртау ауданы аумағында сайлау учаскелерін құру туралы" шешіміне өзгеріс енгізу туралы" Солтүстік Қазақстан облысы Айыртау ауданы әкімінің 2023 жылғы 19 шілдедегі № 16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7562-15 болып тіркелген);</w:t>
      </w:r>
    </w:p>
    <w:bookmarkEnd w:id="17"/>
    <w:bookmarkStart w:name="z44" w:id="18"/>
    <w:p>
      <w:pPr>
        <w:spacing w:after="0"/>
        <w:ind w:left="0"/>
        <w:jc w:val="both"/>
      </w:pPr>
      <w:r>
        <w:rPr>
          <w:rFonts w:ascii="Times New Roman"/>
          <w:b w:val="false"/>
          <w:i w:val="false"/>
          <w:color w:val="000000"/>
          <w:sz w:val="28"/>
        </w:rPr>
        <w:t xml:space="preserve">
      3. "Солтүстік Қазақстан облысы Айыртау ауданы әкімінің 2016 жылғы 25 қаңтардағы № 2 "Солтүстік Қазақстан облысы Айыртау ауданы бойынша сайлау учаскелерін құру туралы" шешіміне өзгеріс енгізу туралы" Солтүстік Қазақстан облысы Айыртау ауданы әкімінің 2024 жылғы 22 ақпандағы № 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7694-15 болып тіркелген).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