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450d4" w14:textId="db450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"Жергілікті бюджеттен қаржыландырылатын, білім беру бағдарламасының әкімші-мекемелерінің мәселелері" Солтүстік Қазақстан облысы әкімінің 1999 жылғы 16 ақпандағы № 27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әкімінің 2024 жылғы 23 қазандағы № 34 шешімі. Солтүстік Қазақстан облысының Әділет департаментінде 2024 жылғы 6 қарашада № 7821-15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әкімі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"Жергілікті бюджеттен қаржыландырылатын, білім беру бағдарламасының әкімші-мекемелерінің мәселелері" Солтүстік Қазақстан облысы әкімінің 1999 жылғы 16 ақпандағы № 27 (Нормативтік құқықтық актілерді мемлекеттік тіркеу тізілімінде № 62 болып тіркелді) шешімінің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"Солтүстік Қазақстан облысы әкімдігінің білім басқармасы" коммуналдық мемлекеттік мекемесі Қазақстан Республикасының заңнамасында белгіленген тәртіпте қамтамасыз етсін: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"Қазақстан Республикасы Әділет министрлігінің Солтүстік Қазақстан облысының Әділет департаменті" республикалық мемлекеттік мекемесінде мемлекеттік тіркеуді;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ресми жариялағаннан кейін Солтүстік Қазақстан облысы әкімдігінің интернет-ресурсында орналастыруды.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Солтүстік Қазақстан облысы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әкімінін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Тасмаганбетов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