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5b7e7" w14:textId="af5b7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бойынша қоршаған ортаға жағымсыз әсер еткені үшін төлемақы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VIII сайланған Алматы қаласы мәслихатының кезектен тыс XVI сессиясының 2024 жылғы 15 сәуірдегі № 109 шешiмi. Алматы қаласы Әділет департаментінде 2024 жылғы 18 сәуірде № 1770-02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 кодексінің </w:t>
      </w:r>
      <w:r>
        <w:rPr>
          <w:rFonts w:ascii="Times New Roman"/>
          <w:b w:val="false"/>
          <w:i w:val="false"/>
          <w:color w:val="000000"/>
          <w:sz w:val="28"/>
        </w:rPr>
        <w:t>127-бабының 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"Салық және бюджетке төленетін басқа да міндетті төлемдер туралы (Салық кодексі)"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576-бабына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мәслихаты ШЕШТІ: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Алматы қаласы бойынша қоршаған ортаға жағымсыз әсер еткені үшін төлемақы мөлшерлемелері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 қоршаған ортаға жағымсыз әсер еткені үшін</w:t>
      </w:r>
      <w:r>
        <w:br/>
      </w:r>
      <w:r>
        <w:rPr>
          <w:rFonts w:ascii="Times New Roman"/>
          <w:b/>
          <w:i w:val="false"/>
          <w:color w:val="000000"/>
        </w:rPr>
        <w:t>төлемақы мөлшерлемелері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Стационарлық көздерден ластаушы заттардың шығарындылары үшін төлемақы мөлшерлемелері мыналарды құрайды: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Ластаушы заттардың түрлері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 төлемақы мөлшерлемелері (аек)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килограмм үшін төлемақы мөлшерлемелері (аек)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оксидтері (sox)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оксидтері (nox)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және күл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және оның қосылыстары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Күкіртсутек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монооксиді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тотықтары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валентті хром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тотықтары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996,6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Ілеспе және (немесе) табиғи газды алау етіп жағудан ластаушы заттарды шығарғаны үшін төлемақы мөлшерлемелері мыналарды құрайды: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Ластаушы заттардың түрлері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тонна үшін төлемақы мөлшерлемелері (аек)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тотықтары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Күкіртсутек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Меркаптан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199 320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Жылжымалы көздерден атмосфералық ауаға ластаушы заттарды шығарғаны үшін төлемақы мөлшерлемелері мыналарды құрайды: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Пайдаланылған отынның 1 тоннасы үшін мөлшерлеме (аек)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Этилденбеген бензин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Сұйытылған, сығылған газ, керосин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Ластаушы заттарды төгінділері үшін төлемақы мөлшерлемелері мыналарды құрайды: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Ластаушы заттардың түрлері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тонна үшін төлемақы мөлшерлемелері (аек)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Оттегіні биологиялық тұтыну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Тұзды аммоний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Темір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Өлшенген заттар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Синтетикалық беткі белсенді заттар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Өндіріс пен тұтыну қалдықтарын көму үшін төлемақы мөлшерлемелері мыналарды құрайды: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Төлемақы мөлшерлемелері (аек)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гигабеккерель (гбк) үшін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пен тұтыну қалдықтарын полигондарда, жинақтағыштарда және арнайы бөлінген орындарда көмгені үшін: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кестенің 1.2-жолында көрсетілген қалдықтарды қоспағанда, төлемақыны есептеу мақсаттары үшін қауіптілік қасиеттері ескерілетін қалдықтар: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қалдықтар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қалдықтар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Төлемақыны есептеу мақсаттары үшін қауіптілік қасиеттері ескерілмейтін қалдықтардың жекелеген түрлері: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(қатты тұрмыстық қалдықтар, кәріздік тазарту құрылыстарының тұнбасы)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өндіру өнеркәсібінің және карьерлерді игеру қалдықтары (мұнай мен табиғи газды өндіруден басқа):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Аршынды жыныстар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Жанасқан таужыныстары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Байыту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Шлактар, шламдар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пайдалы қазбалар бар кенді, концентраттарды, агломераттарды және шекемтастарды қайта өңдеу, қорытпалар мен металдар өндірісі кезінде металлургиялық қайта жасауда түзілетін шлактар, шламдар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 және күл шлактары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өндірісінің қалдықтары, оның ішінде қи, құс саңғырығы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Радиоактивті қалдықтар: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Альфа-радиоактивті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Шынақты радиоактивті көздер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