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2c96" w14:textId="2082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2024 жылғы 28 ақпандағы № 85/16 шешімі. Павлодар облысының Әділет департаментінде 2024 жылғы 29 ақпанда № 7497-14 болып тіркелді. Күші жойылды - Павлодар облысы Успен аудандық мәслихатының 2026 жылғы 26 мамырдағы № 231/52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231/52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4 %-дан 2 %-ға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 және ресми жариялануға тиіс.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