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de90" w14:textId="00ed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Павлодар облысы Аққулы аудандық мәслихатының 2024 жылғы 26 наурыздағы № 78/18 шешімі. Павлодар облысының Әділет департаментінде 2024 жылғы 28 наурызда № 7521-14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мен өзін-өзі басқару туралы" Қазақстан Республикасының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33763 болып тіркелген),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Аққулы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наурыздағы № 78/18</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Аққулы ауданында тұрғын үй көмегін көрсетудің мөлшері мен тәртібі</w:t>
      </w:r>
    </w:p>
    <w:bookmarkStart w:name="z5" w:id="3"/>
    <w:p>
      <w:pPr>
        <w:spacing w:after="0"/>
        <w:ind w:left="0"/>
        <w:jc w:val="left"/>
      </w:pPr>
      <w:r>
        <w:rPr>
          <w:rFonts w:ascii="Times New Roman"/>
          <w:b/>
          <w:i w:val="false"/>
          <w:color w:val="000000"/>
        </w:rPr>
        <w:t xml:space="preserve"> 1 - тарау. Жалпы ережелер</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Аққулы ауданының аумағындағы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Тұрғын үй көмегін есептеуге енгізілген аз қамтылған отбасылардың (азаматтардың) шығыстары жоғарыда көрсетілген бағыттардың әрқайсысы бойынша шығыстардың сомасы ретінде айқындалады.</w:t>
      </w:r>
    </w:p>
    <w:bookmarkStart w:name="z7" w:id="5"/>
    <w:p>
      <w:pPr>
        <w:spacing w:after="0"/>
        <w:ind w:left="0"/>
        <w:jc w:val="both"/>
      </w:pPr>
      <w:r>
        <w:rPr>
          <w:rFonts w:ascii="Times New Roman"/>
          <w:b w:val="false"/>
          <w:i w:val="false"/>
          <w:color w:val="000000"/>
          <w:sz w:val="28"/>
        </w:rPr>
        <w:t>
      2.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шығыстарды төлеу сомасы арасындағы айырма ретінде және көрсетілетін қызметті алушының осы мақсаттарға жұмсайтын шығыстарының шекті жол берілетін деңгейі 5 (бес) пайыз мөлшерінде айқындалады.</w:t>
      </w:r>
    </w:p>
    <w:bookmarkEnd w:id="5"/>
    <w:bookmarkStart w:name="z8" w:id="6"/>
    <w:p>
      <w:pPr>
        <w:spacing w:after="0"/>
        <w:ind w:left="0"/>
        <w:jc w:val="both"/>
      </w:pPr>
      <w:r>
        <w:rPr>
          <w:rFonts w:ascii="Times New Roman"/>
          <w:b w:val="false"/>
          <w:i w:val="false"/>
          <w:color w:val="000000"/>
          <w:sz w:val="28"/>
        </w:rPr>
        <w:t>
      3. Аз қамтылған отбасының (азаматтың) айына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қызметтерімен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шекті жол берілетін шығыстар үлесі, табысы аз отбасының (азаматтың) жиынтық табысының 5 (бес) пайызы мөлшерінде айқындалады.</w:t>
      </w:r>
    </w:p>
    <w:bookmarkEnd w:id="6"/>
    <w:bookmarkStart w:name="z9" w:id="7"/>
    <w:p>
      <w:pPr>
        <w:spacing w:after="0"/>
        <w:ind w:left="0"/>
        <w:jc w:val="both"/>
      </w:pPr>
      <w:r>
        <w:rPr>
          <w:rFonts w:ascii="Times New Roman"/>
          <w:b w:val="false"/>
          <w:i w:val="false"/>
          <w:color w:val="000000"/>
          <w:sz w:val="28"/>
        </w:rPr>
        <w:t xml:space="preserve">
      4. Аз қамтылған отбасының (азаматтың) жиынтық табысын уәкілетті органмен "Тұрғын үй көмегін көрсету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(бұдан әрі - Қағидалар) айқындалған тәртіпте, тұрғын үй көмегін тағайындауға өтініш жасаған тоқсанның алдындағы тоқсанына есептеледі.</w:t>
      </w:r>
    </w:p>
    <w:bookmarkEnd w:id="7"/>
    <w:bookmarkStart w:name="z10" w:id="8"/>
    <w:p>
      <w:pPr>
        <w:spacing w:after="0"/>
        <w:ind w:left="0"/>
        <w:jc w:val="both"/>
      </w:pPr>
      <w:r>
        <w:rPr>
          <w:rFonts w:ascii="Times New Roman"/>
          <w:b w:val="false"/>
          <w:i w:val="false"/>
          <w:color w:val="000000"/>
          <w:sz w:val="28"/>
        </w:rPr>
        <w:t>
      5. Аз қамтылған отбасыларға (азаматтарға) тұрғын үй көмегін тағайындау "Аққулы ауданының жұмыспен қамту және әлеуметтік бағдарламалар бөлімі" мемлекеттік мекемесі (бұдан әрі - уәкілетті орган) жүзеге асырады.</w:t>
      </w:r>
    </w:p>
    <w:bookmarkEnd w:id="8"/>
    <w:bookmarkStart w:name="z11" w:id="9"/>
    <w:p>
      <w:pPr>
        <w:spacing w:after="0"/>
        <w:ind w:left="0"/>
        <w:jc w:val="left"/>
      </w:pPr>
      <w:r>
        <w:rPr>
          <w:rFonts w:ascii="Times New Roman"/>
          <w:b/>
          <w:i w:val="false"/>
          <w:color w:val="000000"/>
        </w:rPr>
        <w:t xml:space="preserve"> 2 - тарау. Тұрғын үй көмегін көрсетудің мөлшері</w:t>
      </w:r>
    </w:p>
    <w:bookmarkEnd w:id="9"/>
    <w:bookmarkStart w:name="z12" w:id="10"/>
    <w:p>
      <w:pPr>
        <w:spacing w:after="0"/>
        <w:ind w:left="0"/>
        <w:jc w:val="both"/>
      </w:pPr>
      <w:r>
        <w:rPr>
          <w:rFonts w:ascii="Times New Roman"/>
          <w:b w:val="false"/>
          <w:i w:val="false"/>
          <w:color w:val="000000"/>
          <w:sz w:val="28"/>
        </w:rPr>
        <w:t>
      6. Аз қамтылған отбасыларға (азаматтарға) тұрғын үй көмегін тағайындау төмендегі нормаларға сәйкес жүргізіледі:</w:t>
      </w:r>
    </w:p>
    <w:bookmarkEnd w:id="10"/>
    <w:p>
      <w:pPr>
        <w:spacing w:after="0"/>
        <w:ind w:left="0"/>
        <w:jc w:val="both"/>
      </w:pPr>
      <w:r>
        <w:rPr>
          <w:rFonts w:ascii="Times New Roman"/>
          <w:b w:val="false"/>
          <w:i w:val="false"/>
          <w:color w:val="000000"/>
          <w:sz w:val="28"/>
        </w:rPr>
        <w:t>
      - жалғыз тұратын азаматтар үшін-тұрғын үйдің жалпы алаңынан 30 (отыз) шаршы метр;</w:t>
      </w:r>
    </w:p>
    <w:p>
      <w:pPr>
        <w:spacing w:after="0"/>
        <w:ind w:left="0"/>
        <w:jc w:val="both"/>
      </w:pPr>
      <w:r>
        <w:rPr>
          <w:rFonts w:ascii="Times New Roman"/>
          <w:b w:val="false"/>
          <w:i w:val="false"/>
          <w:color w:val="000000"/>
          <w:sz w:val="28"/>
        </w:rPr>
        <w:t>
      - 2 және одан да көп адамнан тұратын отбасылар үшін - тұрғын үйдің жалпы алаңынан бір адамға 18 (он сегіз) шаршы метр;</w:t>
      </w:r>
    </w:p>
    <w:p>
      <w:pPr>
        <w:spacing w:after="0"/>
        <w:ind w:left="0"/>
        <w:jc w:val="both"/>
      </w:pPr>
      <w:r>
        <w:rPr>
          <w:rFonts w:ascii="Times New Roman"/>
          <w:b w:val="false"/>
          <w:i w:val="false"/>
          <w:color w:val="000000"/>
          <w:sz w:val="28"/>
        </w:rPr>
        <w:t>
      Электр плиталарын пайдаланатын тұтынушылар үшін электр энергиясын тұтыну нормасын бір адамға айына - 110 (жүз он) киловатт мөлшерінде анықтау.</w:t>
      </w:r>
    </w:p>
    <w:p>
      <w:pPr>
        <w:spacing w:after="0"/>
        <w:ind w:left="0"/>
        <w:jc w:val="both"/>
      </w:pPr>
      <w:r>
        <w:rPr>
          <w:rFonts w:ascii="Times New Roman"/>
          <w:b w:val="false"/>
          <w:i w:val="false"/>
          <w:color w:val="000000"/>
          <w:sz w:val="28"/>
        </w:rPr>
        <w:t>
      Электр плиталарын пайдаланбайтын тұтынушылар үшін - бір адамға айына 90 ( тоқсан) киловатт.</w:t>
      </w:r>
    </w:p>
    <w:bookmarkStart w:name="z13" w:id="11"/>
    <w:p>
      <w:pPr>
        <w:spacing w:after="0"/>
        <w:ind w:left="0"/>
        <w:jc w:val="both"/>
      </w:pPr>
      <w:r>
        <w:rPr>
          <w:rFonts w:ascii="Times New Roman"/>
          <w:b w:val="false"/>
          <w:i w:val="false"/>
          <w:color w:val="000000"/>
          <w:sz w:val="28"/>
        </w:rPr>
        <w:t xml:space="preserve">
      7. Телекоммуникациялар желiсiне қосылған телефон үшiн абоненттiк төлемақы тарифтерінің көтерiлуiне өтемақы Қазақстан Республикасының Цифрлық даму, инновациялар және аэроғарыш өнеркәсібі министрінің 2023 жылғы 28 шілдедегі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 295/НҚ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11"/>
    <w:bookmarkStart w:name="z14" w:id="12"/>
    <w:p>
      <w:pPr>
        <w:spacing w:after="0"/>
        <w:ind w:left="0"/>
        <w:jc w:val="both"/>
      </w:pPr>
      <w:r>
        <w:rPr>
          <w:rFonts w:ascii="Times New Roman"/>
          <w:b w:val="false"/>
          <w:i w:val="false"/>
          <w:color w:val="000000"/>
          <w:sz w:val="28"/>
        </w:rPr>
        <w:t xml:space="preserve">
      8. Есептеу аспаптары жоқ тұтынушылар үшін өтемақы шараларымен қамтамасыз етілетін коммуналдық қызметтерді тұтыну нормативтері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"Табиғи монополиялар туралы" </w:t>
      </w:r>
      <w:r>
        <w:rPr>
          <w:rFonts w:ascii="Times New Roman"/>
          <w:b w:val="false"/>
          <w:i w:val="false"/>
          <w:color w:val="000000"/>
          <w:sz w:val="28"/>
        </w:rPr>
        <w:t>Заңына</w:t>
      </w:r>
      <w:r>
        <w:rPr>
          <w:rFonts w:ascii="Times New Roman"/>
          <w:b w:val="false"/>
          <w:i w:val="false"/>
          <w:color w:val="000000"/>
          <w:sz w:val="28"/>
        </w:rPr>
        <w:t xml:space="preserve"> сәйкес белгіленеді. Егер шығыстарға арналған нормативтер мен тарифтер заңнамада белгіленген тәртіппен айқындалмаса, шығындарды өтеу нақты шығыстар бойынша жүргізіледі.</w:t>
      </w:r>
    </w:p>
    <w:bookmarkEnd w:id="12"/>
    <w:bookmarkStart w:name="z15" w:id="13"/>
    <w:p>
      <w:pPr>
        <w:spacing w:after="0"/>
        <w:ind w:left="0"/>
        <w:jc w:val="left"/>
      </w:pPr>
      <w:r>
        <w:rPr>
          <w:rFonts w:ascii="Times New Roman"/>
          <w:b/>
          <w:i w:val="false"/>
          <w:color w:val="000000"/>
        </w:rPr>
        <w:t xml:space="preserve"> 3-тарау. Тұрғын үй көмегін көрсетудің тәртібі</w:t>
      </w:r>
    </w:p>
    <w:bookmarkEnd w:id="13"/>
    <w:bookmarkStart w:name="z16" w:id="14"/>
    <w:p>
      <w:pPr>
        <w:spacing w:after="0"/>
        <w:ind w:left="0"/>
        <w:jc w:val="both"/>
      </w:pPr>
      <w:r>
        <w:rPr>
          <w:rFonts w:ascii="Times New Roman"/>
          <w:b w:val="false"/>
          <w:i w:val="false"/>
          <w:color w:val="000000"/>
          <w:sz w:val="28"/>
        </w:rPr>
        <w:t>
      9. Тұрғын үй көмегін тағайындау үшін аз қамтылған отбасы (азамат)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мынадай құжаттар тізбесімен жүгінеді:</w:t>
      </w:r>
    </w:p>
    <w:bookmarkEnd w:id="14"/>
    <w:p>
      <w:pPr>
        <w:spacing w:after="0"/>
        <w:ind w:left="0"/>
        <w:jc w:val="both"/>
      </w:pPr>
      <w:r>
        <w:rPr>
          <w:rFonts w:ascii="Times New Roman"/>
          <w:b w:val="false"/>
          <w:i w:val="false"/>
          <w:color w:val="000000"/>
          <w:sz w:val="28"/>
        </w:rPr>
        <w:t>
      1) Мемлекеттік корпорацияға жеке басын куәландыратын құжат (жеке басын сәйкестендіру үшін);</w:t>
      </w:r>
    </w:p>
    <w:p>
      <w:pPr>
        <w:spacing w:after="0"/>
        <w:ind w:left="0"/>
        <w:jc w:val="both"/>
      </w:pPr>
      <w:r>
        <w:rPr>
          <w:rFonts w:ascii="Times New Roman"/>
          <w:b w:val="false"/>
          <w:i w:val="false"/>
          <w:color w:val="000000"/>
          <w:sz w:val="28"/>
        </w:rPr>
        <w:t>
      отбасының табысын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жұмыс орнынан анықтама не жұмыссыз тұлға ретінде тіркелгені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w:t>
      </w:r>
    </w:p>
    <w:p>
      <w:pPr>
        <w:spacing w:after="0"/>
        <w:ind w:left="0"/>
        <w:jc w:val="both"/>
      </w:pPr>
      <w:r>
        <w:rPr>
          <w:rFonts w:ascii="Times New Roman"/>
          <w:b w:val="false"/>
          <w:i w:val="false"/>
          <w:color w:val="000000"/>
          <w:sz w:val="28"/>
        </w:rPr>
        <w:t>
      банктік шот;</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коммуналдық қызметтерді тұтыну шоттары;</w:t>
      </w:r>
    </w:p>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w:t>
      </w:r>
    </w:p>
    <w:p>
      <w:pPr>
        <w:spacing w:after="0"/>
        <w:ind w:left="0"/>
        <w:jc w:val="both"/>
      </w:pPr>
      <w:r>
        <w:rPr>
          <w:rFonts w:ascii="Times New Roman"/>
          <w:b w:val="false"/>
          <w:i w:val="false"/>
          <w:color w:val="000000"/>
          <w:sz w:val="28"/>
        </w:rPr>
        <w:t>
      2) "электрондық үкіметтің" веб-порталына: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отбасының табысын растайтын құжаттардың электрондық көшірмесі;</w:t>
      </w:r>
    </w:p>
    <w:p>
      <w:pPr>
        <w:spacing w:after="0"/>
        <w:ind w:left="0"/>
        <w:jc w:val="both"/>
      </w:pPr>
      <w:r>
        <w:rPr>
          <w:rFonts w:ascii="Times New Roman"/>
          <w:b w:val="false"/>
          <w:i w:val="false"/>
          <w:color w:val="000000"/>
          <w:sz w:val="28"/>
        </w:rPr>
        <w:t>
      жұмыс орнынан анықтаманың электрондық көшірмесі не жұмыссыз адам ретінде тіркелгені туралы анықтама;</w:t>
      </w:r>
    </w:p>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мәліметтердің электрондық көшірмесі;</w:t>
      </w:r>
    </w:p>
    <w:p>
      <w:pPr>
        <w:spacing w:after="0"/>
        <w:ind w:left="0"/>
        <w:jc w:val="both"/>
      </w:pPr>
      <w:r>
        <w:rPr>
          <w:rFonts w:ascii="Times New Roman"/>
          <w:b w:val="false"/>
          <w:i w:val="false"/>
          <w:color w:val="000000"/>
          <w:sz w:val="28"/>
        </w:rPr>
        <w:t>
      банктік шоттың электрондық көшірмесі;</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шоттың электрондық көшірмесі.</w:t>
      </w:r>
    </w:p>
    <w:bookmarkStart w:name="z17" w:id="15"/>
    <w:p>
      <w:pPr>
        <w:spacing w:after="0"/>
        <w:ind w:left="0"/>
        <w:jc w:val="both"/>
      </w:pPr>
      <w:r>
        <w:rPr>
          <w:rFonts w:ascii="Times New Roman"/>
          <w:b w:val="false"/>
          <w:i w:val="false"/>
          <w:color w:val="000000"/>
          <w:sz w:val="28"/>
        </w:rPr>
        <w:t>
      10.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8 (сегіз) жұмыс күнін құрайды.</w:t>
      </w:r>
    </w:p>
    <w:bookmarkEnd w:id="15"/>
    <w:bookmarkStart w:name="z18" w:id="16"/>
    <w:p>
      <w:pPr>
        <w:spacing w:after="0"/>
        <w:ind w:left="0"/>
        <w:jc w:val="both"/>
      </w:pPr>
      <w:r>
        <w:rPr>
          <w:rFonts w:ascii="Times New Roman"/>
          <w:b w:val="false"/>
          <w:i w:val="false"/>
          <w:color w:val="000000"/>
          <w:sz w:val="28"/>
        </w:rPr>
        <w:t>
      11. Тұрғын үй көмегін тағайындау туралы шешімді не қызмет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"жеке кабинетке" электрондық құжат түрінде жіберіледі.</w:t>
      </w:r>
    </w:p>
    <w:bookmarkEnd w:id="16"/>
    <w:bookmarkStart w:name="z19" w:id="17"/>
    <w:p>
      <w:pPr>
        <w:spacing w:after="0"/>
        <w:ind w:left="0"/>
        <w:jc w:val="both"/>
      </w:pPr>
      <w:r>
        <w:rPr>
          <w:rFonts w:ascii="Times New Roman"/>
          <w:b w:val="false"/>
          <w:i w:val="false"/>
          <w:color w:val="000000"/>
          <w:sz w:val="28"/>
        </w:rPr>
        <w:t xml:space="preserve">
      12. Уәкілетті орган Қағидалардың </w:t>
      </w:r>
      <w:r>
        <w:rPr>
          <w:rFonts w:ascii="Times New Roman"/>
          <w:b w:val="false"/>
          <w:i w:val="false"/>
          <w:color w:val="000000"/>
          <w:sz w:val="28"/>
        </w:rPr>
        <w:t>18 - тармағында</w:t>
      </w:r>
      <w:r>
        <w:rPr>
          <w:rFonts w:ascii="Times New Roman"/>
          <w:b w:val="false"/>
          <w:i w:val="false"/>
          <w:color w:val="000000"/>
          <w:sz w:val="28"/>
        </w:rPr>
        <w:t xml:space="preserve"> көзделген негіздер бойынша тұрғын үй көмегін көрсетуден бас тартады.</w:t>
      </w:r>
    </w:p>
    <w:bookmarkEnd w:id="17"/>
    <w:bookmarkStart w:name="z20" w:id="18"/>
    <w:p>
      <w:pPr>
        <w:spacing w:after="0"/>
        <w:ind w:left="0"/>
        <w:jc w:val="both"/>
      </w:pPr>
      <w:r>
        <w:rPr>
          <w:rFonts w:ascii="Times New Roman"/>
          <w:b w:val="false"/>
          <w:i w:val="false"/>
          <w:color w:val="000000"/>
          <w:sz w:val="28"/>
        </w:rPr>
        <w:t>
      13. Аз қамтылған отбасыларға (азаматтарға) тұрғын үй көмегін төлеу тоқтатылады, егер оның алушысы коммуналдық қызметтерді, телекоммуникация желiсiне қосылған телефон үшiн абоненттiк төлемақының, мемлекеттік тұрғын үй қорынан тұрғын үй-жайды пайдаланғаны үшiн жалға алу ақысының ұлғаюы бөлiгiнде тұрғын үйдi күтiп-ұстауға арналған төлемдерді мақсатты емес түрде пайдаланса және өз уақытымен жүргізбеген жағдайда.</w:t>
      </w:r>
    </w:p>
    <w:bookmarkEnd w:id="18"/>
    <w:bookmarkStart w:name="z21" w:id="19"/>
    <w:p>
      <w:pPr>
        <w:spacing w:after="0"/>
        <w:ind w:left="0"/>
        <w:jc w:val="both"/>
      </w:pPr>
      <w:r>
        <w:rPr>
          <w:rFonts w:ascii="Times New Roman"/>
          <w:b w:val="false"/>
          <w:i w:val="false"/>
          <w:color w:val="000000"/>
          <w:sz w:val="28"/>
        </w:rPr>
        <w:t>
      14. Тұрғын үй көмегі ағымдағы тоқсанда құжаттарды тапсыру уақытына қарамастан өткен тоқсанның тұрғын үйді ұстауға және коммуналдық қызметтерге кеткен жиынтық кіріс пен шығыстар бойынша бір тоқсан мерзімге тағайындалады.</w:t>
      </w:r>
    </w:p>
    <w:bookmarkEnd w:id="19"/>
    <w:bookmarkStart w:name="z22" w:id="20"/>
    <w:p>
      <w:pPr>
        <w:spacing w:after="0"/>
        <w:ind w:left="0"/>
        <w:jc w:val="both"/>
      </w:pPr>
      <w:r>
        <w:rPr>
          <w:rFonts w:ascii="Times New Roman"/>
          <w:b w:val="false"/>
          <w:i w:val="false"/>
          <w:color w:val="000000"/>
          <w:sz w:val="28"/>
        </w:rPr>
        <w:t>
      15. Өтініш иесімен тұрғын үй көмегін тағайындауға әкеп соққан толық емес жалған мәлімет ұсынылған кезде, өтініш иесіне және оның отбасына тұрғын үй көмегін төлеу тоқтатылады, ал алынған қаржы қолданыстағы Қазақстан Республикасының заңнамаға сәйкес қайтарылыуы тиіс.</w:t>
      </w:r>
    </w:p>
    <w:bookmarkEnd w:id="20"/>
    <w:bookmarkStart w:name="z23" w:id="21"/>
    <w:p>
      <w:pPr>
        <w:spacing w:after="0"/>
        <w:ind w:left="0"/>
        <w:jc w:val="both"/>
      </w:pPr>
      <w:r>
        <w:rPr>
          <w:rFonts w:ascii="Times New Roman"/>
          <w:b w:val="false"/>
          <w:i w:val="false"/>
          <w:color w:val="000000"/>
          <w:sz w:val="28"/>
        </w:rPr>
        <w:t>
      16.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1"/>
    <w:bookmarkStart w:name="z24" w:id="22"/>
    <w:p>
      <w:pPr>
        <w:spacing w:after="0"/>
        <w:ind w:left="0"/>
        <w:jc w:val="both"/>
      </w:pPr>
      <w:r>
        <w:rPr>
          <w:rFonts w:ascii="Times New Roman"/>
          <w:b w:val="false"/>
          <w:i w:val="false"/>
          <w:color w:val="000000"/>
          <w:sz w:val="28"/>
        </w:rPr>
        <w:t>
      17. Аз қамтылған отбасыларға (азаматтарға) тұрғын үй көмегін төлеуді уәкілетті орган тұрғын үй көмегін тағайындау туралы шешім қабылданған айдан кейінгі айдың 10 күніне дейін ай сайын тұрғын үй көмегін алушылардың жеке шоттарына есептелген сомаларды аудару жолымен екінші деңгейдегі банктер арқылы жүзеге асырады.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