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332a" w14:textId="0103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2024 жылғы 6 наурыздағы № 70-19-8 шешімі. Павлодар облысының Әділет департаментінде 2024 жылғы 11 наурызда № 7501-14 болып тіркелді. Күші жойылды - Павлодар облысы Ертіс аудандық мәслихатының 2025 жылғы 19 желтоқсандағы № 154-46-8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19.12.2025 № 154-46-8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 - дан 2 %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