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55a1" w14:textId="5485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ауданында бөлшек салықтың арнаулы салық режимін қолдану кезінде салықтар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2024 жылғы 14 наурыздағы № 98/8 шешімі. Павлодар облысының Әділет департаментінде 2024 жылғы 15 наурызда № 7506-14 болып тіркелді. Күші жойылды - Павлодар облысы Железин аудандық мәслихатының 2026 жылғы 20 мамырдағы № 234/8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Железин аудандық мәслихатының 20.05.2026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234/8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696-3-бабының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сәйкес, Железин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Железин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 мөлшерлемесінің мөлшері салықтық кезеңде алынған (алынуға жататын) кірістер бойынша 4 %-дан 2 %-ға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