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77ac" w14:textId="2787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бөлшек салықтың арнаулы салық режимін қолдану кезінде салықтар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2024 жылғы 6 наурыздағы № 122/16 шешімі. Павлодар облысының Әділет департаментінде 2024 жылғы 11 наурызда № 7502-14 болып тіркелді. Күші жойылды - Павлодар облысы Баянауыл аудандық мәслихатының 2025 жылғы 19 желтоқсандағы № 409 /42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Павлодар облысы Баянауыл аудандық мәслихатының 19.12.2025 № 409/42 (01.01.2026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696-3-бабы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кезең алынған (алынуға жататын) кірістер бойынша 4 % - дан 2 %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