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c0f90" w14:textId="38c0f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қаласының аумағында стационарлық емес сауда объектілерін орналастыру орындарын және маршруттарын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қаласы әкімдігінің 2024 жылғы 18 желтоқсандағы № 1723/2 қаулысы. Павлодар облысының Әділет департаментінде 2024 жылғы 23 желтоқсанда № 7627-14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"Сауда қызметін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атқарушының 2015 жылғы 27 наурыздағы "Ішкі сауда қағидаларын бекіту туралы" № 264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11148 болып тіркелген) сәйкес Павлодар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қаласының аумағында стационарлық емес сауда объектілерін орналастыру орындары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 және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Павлодар қаласының аумағында стационарлық емес сауда объектілерін орналастыру маршруттары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 және бекітілсін.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Павлодар қаласы әкімдігінің кейбір қаулыларының күші жойылды деп танылсын: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Павлодар қаласы әкімдігінің "Павлодар қаласының аумағында стационарлық емес сауда объектілерін орналастыру орындарын және маршруттарын айқындау және бекіту туралы" 2024 жылғы 12 ақпандағы </w:t>
      </w:r>
      <w:r>
        <w:rPr>
          <w:rFonts w:ascii="Times New Roman"/>
          <w:b w:val="false"/>
          <w:i w:val="false"/>
          <w:color w:val="000000"/>
          <w:sz w:val="28"/>
        </w:rPr>
        <w:t>№ 160/1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7478-14 болып тіркелген);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Павлодар қаласы әкімдігінің "Павлодар қаласы әкімдігінің "Павлодар қаласының аумағында стационарлық емес сауда объектілерін орналастыру орындарын және маршруттарын айқындау және бекіту туралы" № 160/1 қаулысына толықтырулар енгізу туралы" 2024 жылғы 12 ақпандағы 2024 жылғы 28 маусымдағы </w:t>
      </w:r>
      <w:r>
        <w:rPr>
          <w:rFonts w:ascii="Times New Roman"/>
          <w:b w:val="false"/>
          <w:i w:val="false"/>
          <w:color w:val="000000"/>
          <w:sz w:val="28"/>
        </w:rPr>
        <w:t>№ 835/1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7566-14 болып тіркелген).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"Павлодар қаласы кәсіпкерлік және ауыл шаруашылық бөлімі" мемлекеттік мекемесі заңнамамен белгіленген тәртіпте осы қаулының аумақтық әділет органында мемлекеттік тіркелуін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қала әкімінің орынбасары Қ. Қ. Беготаеваға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 оның алғашқы ресми жарияланған күнінен кейін күнтізбелік он күн өткен соң қолданысқа енгізіледі.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Хабылбеков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қаулысына 1-қосымша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қаласының аумағында стационарлық емес сауда объектілерін орналастыру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Орналасу орны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(тауарлардың ұқсас ассортиментін өткізетін сауда объектілері, сондай-ақ қоғамдық тамақтандыру объектілері)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 (жыл)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 қаласы, Мәшhүр Жүсіп көшесі, 11, "ELEGANT" дүкеніне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қарама-қарсы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- бидай"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 қаласы, Катаев көшесі, 36/2,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"DALA" дүкенінің сол жағында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"Азия", "DALA" дүкендері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 Омбы тас жолы, № 85 құрылыстың оң жағындағы бос алаңда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"Продукты"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 Торайғыров көшесі, 115,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"Sulpak" дүкеніне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"Отау" сауда үйі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 Айманов көшесі, № 46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"Продукты"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 қаласы, Нұрсұлтан Назарбаев даңғылы, 42, "Inmart" дүкеніне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"Inmart"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 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Қамзин көшесі,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көтерме-бөлшек орталығы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 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 Амангелді көшесі, 11, "Шығыс" дүкенінің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 қаласы, Қамзин көшесі,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168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"Светлана"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 қаласы, Қамзин көшесі,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358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"Удача" дүкені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 қаласы, Катаев көшесі,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87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"Перекресток"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 қаласы, Малайсары батыр көшесі, 27, "Сибирь" дүкеніне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"Сибирь"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 Нұрсұлтан Назарбаев даңғылы, № 170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"Изумруд"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 Павлов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38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"Алатау" сауда үйі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 қаласы, Ткачев көшесі, 10/3,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Павлодар облысы әкімдігі Павлодар облысы денсаулық сақтау басқармасының шаруашылық жүргізу құқығындағы "Павлодар облыстық кардиологиялық орталығы" коммуналдық мемлекеттік кәсіпорны ғимаратының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"Ганза" сауда үйі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 Торайғыров көшесі, 14, "Inmart" дүкенінің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"Inmart"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 Торайғыров көшесі, 76/1, "Универсальный" жәрмеңке кешенінің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"Саяхат" сауда үйі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 Шәкәрім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Құдайбердіұлы көшесі, 10/1, "Алғыс" сауда үйінің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"Алғыс" сауда үйі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 Ткачев көшесі, "Усолка" шағын ауданындағы тынымбақтың ішінде, спорт алаңының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"Роза"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даңғылы, "Шаңырақ"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тынымбағының ішінде,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алаңының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"Отау" сауда үйі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 Ломов көшесі, 140, "Жүсіпбек Аймауытов атындағы Павлодар облыстық қазақ музыка – драма театры" коммуналдық мемлекеттік қазыналық кәсіпорны ғимаратының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"Small"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Ворушин көшесі, Гагарин атындағы саябақтың ішінде,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скейтборд алаңының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"Светофор"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 "Металлургтер" тынымбағының ішінде,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алаңының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"Хонти"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 Жағалау,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 қонақ,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алаңының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"Small"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даңғылы, 287/1, тынымбақтың ішінде,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Дачный шағын ауданындағы "Сәуле" дүкенінің оң жағында,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алаңына қарама-қарсы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"Асем"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Қайырбаев көшесі, 107,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Мәшһүр Жүсіп атындағы тынымбақтың ішінде,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"Мәшһүр Жүсіп" мешітінің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"Продуктовый"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Жағалау,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"Ertis Promenade" сахнасының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"Светофор"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қаласының аумағында стационарлық емес сауда объектілерін орналастыру маршруттары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қаласы, Мәшһүр Жүсіп көшесі, 11, " ELEGANT" дүкеніне қарама-қарсы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64300" cy="586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қаласы, Катаев көшесі, 36/2, "DALA" дүкенінің сол жағында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624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қаласы, Омбы тас жолы, № 85 құрылыстың оң жағындағы бос алаңда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46800" cy="608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46800" cy="608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қаласы, Торайғыров көшесі, 115, "Sulpak" дүкеніне қарама-қарсы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42100" cy="652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652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қаласы, Айманов көшесі, № 46 үйдің сол жағында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67500" cy="664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664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қаласы, Нұрсұлтан Назарбаев даңғылы, 42, "Inmart" дүкеніне қарама-қарсы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67500" cy="659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659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қаласы, Қамзин көшесі, № 3 үйдің сол жағында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80200" cy="660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680200" cy="66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қаласы, Амангелді көшесі, 11, "Шығыс" дүкенінің сол жағында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69100" cy="670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76910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қаласы, Қамзин көшесі, № 168 үйдің оң жағында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81800" cy="671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671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қаласы, Қамзин көшесі, № 358 үйдің оң жағында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92900" cy="660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692900" cy="66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қаласы, Катаев көшесі, № 87 үйдің сол жағында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18300" cy="668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718300" cy="668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қаласы, Малайсары батыр көшесі, 27, "Сибирь" дүкеніне қарама-қарсы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19900" cy="674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қаласы, Нұрсұлтан Назарбаев даңғылы, № 170 үйдің оң жағында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29400" cy="661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661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қаласы, Павлов көшесі, № 38 үйдің оң жағында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56400" cy="669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669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қаласы, Ткачев көшесі, 10/3, Павлодар облысы әкімдігі Павлодар облысы денсаулық сақтау басқармасының шаруашылық жүргізу құқығындағы "Павлодар облыстық кардиологиялық орталығы" коммуналдық мемлекеттік кәсіпорны ғимаратының оң жағында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818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қаласы, Торайғыров көшесі, 14, "Inmart" дүкенінің сол жағында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802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6802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қаласы, Торайғыров көшесі, 76/1, "Универсальный" жәрмеңке кешенінің оң жағында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167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қаласы, Шәкәрім Құдайбердіұлы көшесі, 10/1, "Алғыс" сауда үйінің оң жағында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945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7945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қаласы, Ткачев көшесі, "Усолка" шағын ауданындағы тынымбақтың ішінде, спорт алаңының сол жағында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81800" cy="657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657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қаласы, Нұрсұлтан Назарбаев даңғылы, "Шаңырақ" тынымбағының ішінде, балалар алаңының сол жағында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56400" cy="674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қаласы, Ломов көшесі, 140, "Жүсіпбек Аймауытов атындағы Павлодар облыстық қазақ музыка – драма театры" коммуналдық мемлекеттік қазыналық кәсіпорны ғимаратының сол жағында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59600" cy="659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959600" cy="659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қаласы, Ворушин көшесі, Гагарин атындағы саябақтың ішінде, скейтборд алаңының сол жағында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67500" cy="665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665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қаласы, "Металлургтер" тынымбағының ішінде, спорт алаңының оң жағында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54800" cy="673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673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қаласы, жаңа Жағалау, Қаз қонақ, балалар алаңының оң жағында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37300" cy="671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337300" cy="671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 қаласы, Нұрсұлтан Назарбаев даңғылы, 287/1, тынымбақтың ішінде, Дачный шағын ауданындағы "Сәуле" дүкенінің оң жағында, балалар алаңына қарама-қарсы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04000" cy="660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66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қаласы, Қайырбаев көшесі, 107, Мәшһүр Жүсіп атындағы тынымбақтың ішінде, "Мәшһүр Жүсіп" мешітінің сол жағында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67500" cy="674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қаласы, жаңа Жағалау, "Ertis Promenade" сахнасының сол жағында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58000" cy="579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