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3fce" w14:textId="3183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2023 жылғы 13 қазандағы № 65/8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2024 жылғы 24 мамырдағы № 153/17 шешімі. Павлодар облысының Әділет департаментінде 2024 жылғы 10 маусымда № 7559-14 болып тіркелді. Күші жойылды - Павлодар облысы Павлодар қалалық мәслихатының 2026 жылғы 3 маусымдағы № 324/42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03.06.2026 </w:t>
      </w:r>
      <w:r>
        <w:rPr>
          <w:rFonts w:ascii="Times New Roman"/>
          <w:b w:val="false"/>
          <w:i w:val="false"/>
          <w:color w:val="ff0000"/>
          <w:sz w:val="28"/>
        </w:rPr>
        <w:t xml:space="preserve">№ 324/42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65/8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7406-14 болып енгізілді)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жаңа редакцияда жазылсын: </w:t>
      </w:r>
    </w:p>
    <w:p>
      <w:pPr>
        <w:spacing w:after="0"/>
        <w:ind w:left="0"/>
        <w:jc w:val="both"/>
      </w:pPr>
      <w:r>
        <w:rPr>
          <w:rFonts w:ascii="Times New Roman"/>
          <w:b w:val="false"/>
          <w:i w:val="false"/>
          <w:color w:val="000000"/>
          <w:sz w:val="28"/>
        </w:rPr>
        <w:t>
      "1) "Павлодар облысы бойынша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қорғаушылар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Карттар күні;</w:t>
      </w:r>
    </w:p>
    <w:p>
      <w:pPr>
        <w:spacing w:after="0"/>
        <w:ind w:left="0"/>
        <w:jc w:val="both"/>
      </w:pPr>
      <w:r>
        <w:rPr>
          <w:rFonts w:ascii="Times New Roman"/>
          <w:b w:val="false"/>
          <w:i w:val="false"/>
          <w:color w:val="000000"/>
          <w:sz w:val="28"/>
        </w:rPr>
        <w:t>
      9) 25 қазан - Қазақстан Республикасының күні;</w:t>
      </w:r>
    </w:p>
    <w:p>
      <w:pPr>
        <w:spacing w:after="0"/>
        <w:ind w:left="0"/>
        <w:jc w:val="both"/>
      </w:pPr>
      <w:r>
        <w:rPr>
          <w:rFonts w:ascii="Times New Roman"/>
          <w:b w:val="false"/>
          <w:i w:val="false"/>
          <w:color w:val="000000"/>
          <w:sz w:val="28"/>
        </w:rPr>
        <w:t>
      10) 16 желтоқсан- Қазақстан Республикасының Тәуелсіздік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150 000 (жүз елу мың) теңге;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150 000 (жүз елу мың) теңге;</w:t>
      </w:r>
    </w:p>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150 000 (жүз елу мың) теңге; </w:t>
      </w:r>
    </w:p>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150 000 (жүз елу мың) теңге; </w:t>
      </w:r>
    </w:p>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150 000 (жүз елу мың) теңге; </w:t>
      </w:r>
    </w:p>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w:t>
      </w:r>
    </w:p>
    <w:p>
      <w:pPr>
        <w:spacing w:after="0"/>
        <w:ind w:left="0"/>
        <w:jc w:val="both"/>
      </w:pPr>
      <w:r>
        <w:rPr>
          <w:rFonts w:ascii="Times New Roman"/>
          <w:b w:val="false"/>
          <w:i w:val="false"/>
          <w:color w:val="000000"/>
          <w:sz w:val="28"/>
        </w:rPr>
        <w:t>
      8 наурыз –Халықаралық әйелдер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аналарына (отбасыларына) 5 (бес) айлық есептік көрсеткіш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корпорацияның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150 000 (жүз елу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150 000 (жүз елу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150 000 (жүз елу мың) теңге;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150 000 (жүз елу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150 000 (жүз елу мың) теңге;</w:t>
      </w:r>
    </w:p>
    <w:p>
      <w:pPr>
        <w:spacing w:after="0"/>
        <w:ind w:left="0"/>
        <w:jc w:val="both"/>
      </w:pPr>
      <w:r>
        <w:rPr>
          <w:rFonts w:ascii="Times New Roman"/>
          <w:b w:val="false"/>
          <w:i w:val="false"/>
          <w:color w:val="000000"/>
          <w:sz w:val="28"/>
        </w:rPr>
        <w:t>
      7 мамыр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w:t>
      </w:r>
    </w:p>
    <w:p>
      <w:pPr>
        <w:spacing w:after="0"/>
        <w:ind w:left="0"/>
        <w:jc w:val="both"/>
      </w:pPr>
      <w:r>
        <w:rPr>
          <w:rFonts w:ascii="Times New Roman"/>
          <w:b w:val="false"/>
          <w:i w:val="false"/>
          <w:color w:val="000000"/>
          <w:sz w:val="28"/>
        </w:rPr>
        <w:t>
      9 мамыр –Жеңіс күніне мемлекеттік корпорацияның тізімі негізінде:</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2 000 000 (екі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адамдарына,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жұмысшылары мен қызметшілеріне 2 000 000 (екі миллион) теңге, сондай-ақ 10 (он) АЕК мөлшерінде азық-түлік жиынтығы;</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150 000 (жүз елу мың) теңге; </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60 000 (алпыс мың) теңге; </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150 000 (жүз елу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 5, 6-баптарында аталған адамдардың отбасыларына 10 (он) АЕК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150 000 (жүз елу мың) теңге;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азаматтарына 10 (он) АЕК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адамдарына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адамдарына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адамдарына 60 (алпыс) АЕК мөлшерінде;</w:t>
      </w:r>
    </w:p>
    <w:p>
      <w:pPr>
        <w:spacing w:after="0"/>
        <w:ind w:left="0"/>
        <w:jc w:val="both"/>
      </w:pPr>
      <w:r>
        <w:rPr>
          <w:rFonts w:ascii="Times New Roman"/>
          <w:b w:val="false"/>
          <w:i w:val="false"/>
          <w:color w:val="000000"/>
          <w:sz w:val="28"/>
        </w:rPr>
        <w:t>
      1 қазан - Карттар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азаматтарына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3 (үш) АЕК мөлшерінде.</w:t>
      </w:r>
    </w:p>
    <w:p>
      <w:pPr>
        <w:spacing w:after="0"/>
        <w:ind w:left="0"/>
        <w:jc w:val="both"/>
      </w:pPr>
      <w:r>
        <w:rPr>
          <w:rFonts w:ascii="Times New Roman"/>
          <w:b w:val="false"/>
          <w:i w:val="false"/>
          <w:color w:val="000000"/>
          <w:sz w:val="28"/>
        </w:rPr>
        <w:t>
      25 қазан - Қазақстан Республикасының күніне уәкілетті ұйымның және әлеуметтік көмек көрсету жөніндегі мемлекеттік корпорацияның тізімі негізінде:</w:t>
      </w:r>
    </w:p>
    <w:p>
      <w:pPr>
        <w:spacing w:after="0"/>
        <w:ind w:left="0"/>
        <w:jc w:val="both"/>
      </w:pPr>
      <w:r>
        <w:rPr>
          <w:rFonts w:ascii="Times New Roman"/>
          <w:b w:val="false"/>
          <w:i w:val="false"/>
          <w:color w:val="000000"/>
          <w:sz w:val="28"/>
        </w:rPr>
        <w:t>
      18 жасқа дейінгі мүгедектігі бар балаларына 5 (бес)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адамдарына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мемлекеттік корпорацияның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1986 жылғы 17-18 желтоқсандағы Қазақстандағы оқиғаларға қатысқан азаматтарға 60 (алпыс) АЕК мөлшерінде."; </w:t>
      </w:r>
    </w:p>
    <w:p>
      <w:pPr>
        <w:spacing w:after="0"/>
        <w:ind w:left="0"/>
        <w:jc w:val="both"/>
      </w:pPr>
      <w:r>
        <w:rPr>
          <w:rFonts w:ascii="Times New Roman"/>
          <w:b w:val="false"/>
          <w:i w:val="false"/>
          <w:color w:val="000000"/>
          <w:sz w:val="28"/>
        </w:rPr>
        <w:t xml:space="preserve">
      "2) біржолғы әлеуметтік көмек: </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қызметтердің және (немесе) атқарылған жұмыстарына келісім-шарт,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сауықтыруға арналған 50 (елу)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18 жасқа дейінгі мүгедектігі бар балаларға санаторлық-курорттық емделуге еріп жүруіне 20 (жиырма)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мемлекеттік корпорацияның негізінде 2,5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санаторлық-курорттық емделуге жеке көмекшінің еріп жүруіне 55 (елу бес)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"Павлодар қаласы дене шынықтыру және спорт бөлімі" мемлекеттік мекемесінің тізімі негізінде республикалық, халықаралық жарыстарға дайындалу үшін 15 (он бес) АЕК мөлшерінде, жетінші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мемлекеттік корпорацияның тізімі негізінде 4 (төрт)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баланың туу туралы куәлігін қоса бере отырып өтініш негізінде кәмелетке толған балалары бар мүгедектігі бар адамдарына 5 (бес)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бесінші абзацынын 3) тармақшасында көрсетілген құжатты қоса бере отырып өтініш негізінде 10 (он) АЕК мөлшерінде, екінше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екінші абзацының 3) тармақшасында көрсетілген құжатты қоса бере отырып өтініш негізінде дүлей апаттың немесе өрттің салдарынан не оның мүлкіне зиян келтіру, (меншігінде бір тұрғын үйі (пәтер, үй) бар азаматтарға (отбасына) қоспағанда) - 100 (жүз) АЕК мөлшерінде (алты айға жарамды);</w:t>
      </w:r>
    </w:p>
    <w:p>
      <w:pPr>
        <w:spacing w:after="0"/>
        <w:ind w:left="0"/>
        <w:jc w:val="both"/>
      </w:pPr>
      <w:r>
        <w:rPr>
          <w:rFonts w:ascii="Times New Roman"/>
          <w:b w:val="false"/>
          <w:i w:val="false"/>
          <w:color w:val="000000"/>
          <w:sz w:val="28"/>
        </w:rPr>
        <w:t>
      "Павлодар облыстық онкологиялық диспансері" шаруашылық жүргізу құқығында коммуналдық мемлекеттік кәсіпорыны ұсынған тізімі негізінде онкологиялық аурумен ауыратын тұлғаларға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 ұсынған тізімі негізінде адамның қорғаныс тапшылығының қоздырғышы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үшінші абзацынын 3) тармақшасында көрсетілген құжатты қоса бере отырып өтініш негізінде "жүйелі қызыл жегі"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үшінші абзацынын 3) тармақшасында көрсетілген құжатты қоса бере отырып өтініш негізінде "инсулинге тәуелді қант диабеті" ауруынан зардап шегетін тұлғаларға 10 (он) АЕК мөлшерінде;</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12 аптаға дейін жүктілікке тұруы туралы медициналық анықтаманы қоса бере отырып өтініш негізінде 12 аптаға дейін жүктілік мерзімінде есепке тұрған, жан басына шаққандағы орташа табысы ең төмен күнкөріс деңгейінен аспайтын аз қамтамасыз етілген отбасылардағы әйелдеріне 20 (жиырма) АЕК мөлшерінде;</w:t>
      </w:r>
    </w:p>
    <w:p>
      <w:pPr>
        <w:spacing w:after="0"/>
        <w:ind w:left="0"/>
        <w:jc w:val="both"/>
      </w:pPr>
      <w:r>
        <w:rPr>
          <w:rFonts w:ascii="Times New Roman"/>
          <w:b w:val="false"/>
          <w:i w:val="false"/>
          <w:color w:val="000000"/>
          <w:sz w:val="28"/>
        </w:rPr>
        <w:t xml:space="preserve">
      қала әкімі, жоғары оқу орнының басшысы және студентпен қолы қойылған білім беру қызметтерін көрсетуге үш жақты келісім-шартта көрсетілген сома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 </w:t>
      </w:r>
    </w:p>
    <w:p>
      <w:pPr>
        <w:spacing w:after="0"/>
        <w:ind w:left="0"/>
        <w:jc w:val="both"/>
      </w:pPr>
      <w:r>
        <w:rPr>
          <w:rFonts w:ascii="Times New Roman"/>
          <w:b w:val="false"/>
          <w:i w:val="false"/>
          <w:color w:val="000000"/>
          <w:sz w:val="28"/>
        </w:rPr>
        <w:t xml:space="preserve">
      тұрғын үйге меншік құқығын растайтын (пайдалануға) құжаттың көшірмесі немесе жалға алу келісім-шарт негізінде, пештік жылытуды растайтын құжат,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бірінші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 </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1) тармағында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 (коммуналдык қызметтерге).";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12-тармағының</w:t>
      </w:r>
      <w:r>
        <w:rPr>
          <w:rFonts w:ascii="Times New Roman"/>
          <w:b w:val="false"/>
          <w:i w:val="false"/>
          <w:color w:val="000000"/>
          <w:sz w:val="28"/>
        </w:rPr>
        <w:t xml:space="preserve"> алтыншы абзацында 3) тармақшасында көрсетілген құжатты қоса бере отырып өтініш негізінде 3 (үш) АЕК мөлшерінде, үшінші, төртінші, бесінші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мүгедектігі бар адамдар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 ұсынған тізімі негізінде амбулаторлық емдеудегі туберкулез ауруынан зардап шегетін тұлғаларға 10 (он) АЕК мөлшерінде.".</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Павлодар облысы әкімінің м. а.</w:t>
      </w:r>
    </w:p>
    <w:p>
      <w:pPr>
        <w:spacing w:after="0"/>
        <w:ind w:left="0"/>
        <w:jc w:val="both"/>
      </w:pPr>
      <w:r>
        <w:rPr>
          <w:rFonts w:ascii="Times New Roman"/>
          <w:b w:val="false"/>
          <w:i w:val="false"/>
          <w:color w:val="000000"/>
          <w:sz w:val="28"/>
        </w:rPr>
        <w:t>_______________ С. Батырғұжинов</w:t>
      </w:r>
    </w:p>
    <w:p>
      <w:pPr>
        <w:spacing w:after="0"/>
        <w:ind w:left="0"/>
        <w:jc w:val="both"/>
      </w:pPr>
      <w:r>
        <w:rPr>
          <w:rFonts w:ascii="Times New Roman"/>
          <w:b w:val="false"/>
          <w:i w:val="false"/>
          <w:color w:val="000000"/>
          <w:sz w:val="28"/>
        </w:rPr>
        <w:t>2024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