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56bfd" w14:textId="d456b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Павлодар қалалық мәслихатының 2023 жылғы 13 қазандағы № 65/8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Павлодар облысы Павлодар қалалық мәслихатының 2024 жылғы 24 мамырдағы № 153/17 шешімі. Павлодар облысының Әділет департаментінде 2024 жылғы 10 маусымда № 7559-14 болып тіркелді. Күші жойылды - Павлодар облысы Павлодар қалалық мәслихатының 2026 жылғы 3 маусымдағы № 324/42 шешімімен</w:t>
      </w:r>
    </w:p>
    <w:p>
      <w:pPr>
        <w:spacing w:after="0"/>
        <w:ind w:left="0"/>
        <w:jc w:val="both"/>
      </w:pPr>
      <w:r>
        <w:rPr>
          <w:rFonts w:ascii="Times New Roman"/>
          <w:b w:val="false"/>
          <w:i w:val="false"/>
          <w:color w:val="ff0000"/>
          <w:sz w:val="28"/>
        </w:rPr>
        <w:t xml:space="preserve">
      Ескерту. Күші жойылды - Павлодар облысы Павлодар қалалық мәслихатының 03.06.2026 </w:t>
      </w:r>
      <w:r>
        <w:rPr>
          <w:rFonts w:ascii="Times New Roman"/>
          <w:b w:val="false"/>
          <w:i w:val="false"/>
          <w:color w:val="ff0000"/>
          <w:sz w:val="28"/>
        </w:rPr>
        <w:t xml:space="preserve">№ 324/42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1" w:id="0"/>
    <w:p>
      <w:pPr>
        <w:spacing w:after="0"/>
        <w:ind w:left="0"/>
        <w:jc w:val="both"/>
      </w:pPr>
      <w:r>
        <w:rPr>
          <w:rFonts w:ascii="Times New Roman"/>
          <w:b w:val="false"/>
          <w:i w:val="false"/>
          <w:color w:val="000000"/>
          <w:sz w:val="28"/>
        </w:rPr>
        <w:t>
      Павлодар қалалық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Павлодар қалалық мәслихатының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13 қазандағы № 65/8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тіркеудің тізіліміне № 7406-14 болып енгізілді) келесі өзгерістер енгізілсін:</w:t>
      </w:r>
    </w:p>
    <w:bookmarkEnd w:id="1"/>
    <w:p>
      <w:pPr>
        <w:spacing w:after="0"/>
        <w:ind w:left="0"/>
        <w:jc w:val="both"/>
      </w:pPr>
      <w:r>
        <w:rPr>
          <w:rFonts w:ascii="Times New Roman"/>
          <w:b w:val="false"/>
          <w:i w:val="false"/>
          <w:color w:val="000000"/>
          <w:sz w:val="28"/>
        </w:rPr>
        <w:t>
      көрсетілген шешіммен бекітілген Павлодар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тармақтың</w:t>
      </w:r>
      <w:r>
        <w:rPr>
          <w:rFonts w:ascii="Times New Roman"/>
          <w:b w:val="false"/>
          <w:i w:val="false"/>
          <w:color w:val="000000"/>
          <w:sz w:val="28"/>
        </w:rPr>
        <w:t xml:space="preserve"> 1) тармақшасы жаңа редакцияда жазылсын: </w:t>
      </w:r>
    </w:p>
    <w:p>
      <w:pPr>
        <w:spacing w:after="0"/>
        <w:ind w:left="0"/>
        <w:jc w:val="both"/>
      </w:pPr>
      <w:r>
        <w:rPr>
          <w:rFonts w:ascii="Times New Roman"/>
          <w:b w:val="false"/>
          <w:i w:val="false"/>
          <w:color w:val="000000"/>
          <w:sz w:val="28"/>
        </w:rPr>
        <w:t>
      "1) "Павлодар облысы бойынша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w:t>
      </w:r>
      <w:r>
        <w:rPr>
          <w:rFonts w:ascii="Times New Roman"/>
          <w:b w:val="false"/>
          <w:i w:val="false"/>
          <w:color w:val="000000"/>
          <w:sz w:val="28"/>
        </w:rPr>
        <w:t xml:space="preserve"> жаңа редакцияда жазылсын: </w:t>
      </w:r>
    </w:p>
    <w:p>
      <w:pPr>
        <w:spacing w:after="0"/>
        <w:ind w:left="0"/>
        <w:jc w:val="both"/>
      </w:pPr>
      <w:r>
        <w:rPr>
          <w:rFonts w:ascii="Times New Roman"/>
          <w:b w:val="false"/>
          <w:i w:val="false"/>
          <w:color w:val="000000"/>
          <w:sz w:val="28"/>
        </w:rPr>
        <w:t>
       "5. Әлеуметтік көмек көрсету үшін атаулы күндер мен мереке күндерінің тізбесі:</w:t>
      </w:r>
    </w:p>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p>
      <w:pPr>
        <w:spacing w:after="0"/>
        <w:ind w:left="0"/>
        <w:jc w:val="both"/>
      </w:pPr>
      <w:r>
        <w:rPr>
          <w:rFonts w:ascii="Times New Roman"/>
          <w:b w:val="false"/>
          <w:i w:val="false"/>
          <w:color w:val="000000"/>
          <w:sz w:val="28"/>
        </w:rPr>
        <w:t>
      2) 8 наурыз - Халықаралық әйелдер күні;</w:t>
      </w:r>
    </w:p>
    <w:p>
      <w:pPr>
        <w:spacing w:after="0"/>
        <w:ind w:left="0"/>
        <w:jc w:val="both"/>
      </w:pPr>
      <w:r>
        <w:rPr>
          <w:rFonts w:ascii="Times New Roman"/>
          <w:b w:val="false"/>
          <w:i w:val="false"/>
          <w:color w:val="000000"/>
          <w:sz w:val="28"/>
        </w:rPr>
        <w:t>
      3) 26 сәуір - радиациялық авариялар мен апаттардың салдарын жоюға және осы авариялар мен апаттардың құрбандарын еске алуға қатысушылар күні;</w:t>
      </w:r>
    </w:p>
    <w:p>
      <w:pPr>
        <w:spacing w:after="0"/>
        <w:ind w:left="0"/>
        <w:jc w:val="both"/>
      </w:pPr>
      <w:r>
        <w:rPr>
          <w:rFonts w:ascii="Times New Roman"/>
          <w:b w:val="false"/>
          <w:i w:val="false"/>
          <w:color w:val="000000"/>
          <w:sz w:val="28"/>
        </w:rPr>
        <w:t>
      4) 7 мамыр - Отан қорғаушылар күні;</w:t>
      </w:r>
    </w:p>
    <w:p>
      <w:pPr>
        <w:spacing w:after="0"/>
        <w:ind w:left="0"/>
        <w:jc w:val="both"/>
      </w:pPr>
      <w:r>
        <w:rPr>
          <w:rFonts w:ascii="Times New Roman"/>
          <w:b w:val="false"/>
          <w:i w:val="false"/>
          <w:color w:val="000000"/>
          <w:sz w:val="28"/>
        </w:rPr>
        <w:t>
      5) 9 мамыр - Жеңіс күні;</w:t>
      </w:r>
    </w:p>
    <w:p>
      <w:pPr>
        <w:spacing w:after="0"/>
        <w:ind w:left="0"/>
        <w:jc w:val="both"/>
      </w:pPr>
      <w:r>
        <w:rPr>
          <w:rFonts w:ascii="Times New Roman"/>
          <w:b w:val="false"/>
          <w:i w:val="false"/>
          <w:color w:val="000000"/>
          <w:sz w:val="28"/>
        </w:rPr>
        <w:t>
      6) 31 мамыр - Саяси қуғын-сүргін және ашаршылық құрбандарын еске алу күні;</w:t>
      </w:r>
    </w:p>
    <w:p>
      <w:pPr>
        <w:spacing w:after="0"/>
        <w:ind w:left="0"/>
        <w:jc w:val="both"/>
      </w:pPr>
      <w:r>
        <w:rPr>
          <w:rFonts w:ascii="Times New Roman"/>
          <w:b w:val="false"/>
          <w:i w:val="false"/>
          <w:color w:val="000000"/>
          <w:sz w:val="28"/>
        </w:rPr>
        <w:t>
      7) 30 тамыз - Қазақстан Республикасының Конституция күні;</w:t>
      </w:r>
    </w:p>
    <w:p>
      <w:pPr>
        <w:spacing w:after="0"/>
        <w:ind w:left="0"/>
        <w:jc w:val="both"/>
      </w:pPr>
      <w:r>
        <w:rPr>
          <w:rFonts w:ascii="Times New Roman"/>
          <w:b w:val="false"/>
          <w:i w:val="false"/>
          <w:color w:val="000000"/>
          <w:sz w:val="28"/>
        </w:rPr>
        <w:t>
      8) 1 қазан- Карттар күні;</w:t>
      </w:r>
    </w:p>
    <w:p>
      <w:pPr>
        <w:spacing w:after="0"/>
        <w:ind w:left="0"/>
        <w:jc w:val="both"/>
      </w:pPr>
      <w:r>
        <w:rPr>
          <w:rFonts w:ascii="Times New Roman"/>
          <w:b w:val="false"/>
          <w:i w:val="false"/>
          <w:color w:val="000000"/>
          <w:sz w:val="28"/>
        </w:rPr>
        <w:t>
      9) 25 қазан - Қазақстан Республикасының күні;</w:t>
      </w:r>
    </w:p>
    <w:p>
      <w:pPr>
        <w:spacing w:after="0"/>
        <w:ind w:left="0"/>
        <w:jc w:val="both"/>
      </w:pPr>
      <w:r>
        <w:rPr>
          <w:rFonts w:ascii="Times New Roman"/>
          <w:b w:val="false"/>
          <w:i w:val="false"/>
          <w:color w:val="000000"/>
          <w:sz w:val="28"/>
        </w:rPr>
        <w:t>
      10) 16 желтоқсан- Қазақстан Республикасының Тәуелсіздік күні.";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w:t>
      </w:r>
      <w:r>
        <w:rPr>
          <w:rFonts w:ascii="Times New Roman"/>
          <w:b w:val="false"/>
          <w:i w:val="false"/>
          <w:color w:val="000000"/>
          <w:sz w:val="28"/>
        </w:rPr>
        <w:t xml:space="preserve"> жаңа редакцияда жазылсын: </w:t>
      </w:r>
    </w:p>
    <w:p>
      <w:pPr>
        <w:spacing w:after="0"/>
        <w:ind w:left="0"/>
        <w:jc w:val="both"/>
      </w:pPr>
      <w:r>
        <w:rPr>
          <w:rFonts w:ascii="Times New Roman"/>
          <w:b w:val="false"/>
          <w:i w:val="false"/>
          <w:color w:val="000000"/>
          <w:sz w:val="28"/>
        </w:rPr>
        <w:t>
       "8. Уәкілетті орган табыс есебінсіз көмек көрсетеді:</w:t>
      </w:r>
    </w:p>
    <w:p>
      <w:pPr>
        <w:spacing w:after="0"/>
        <w:ind w:left="0"/>
        <w:jc w:val="both"/>
      </w:pPr>
      <w:r>
        <w:rPr>
          <w:rFonts w:ascii="Times New Roman"/>
          <w:b w:val="false"/>
          <w:i w:val="false"/>
          <w:color w:val="000000"/>
          <w:sz w:val="28"/>
        </w:rPr>
        <w:t>
      1) атаулы күндер мен мереке күндеріне біржолғы әлеуметтік көмек:</w:t>
      </w:r>
    </w:p>
    <w:p>
      <w:pPr>
        <w:spacing w:after="0"/>
        <w:ind w:left="0"/>
        <w:jc w:val="both"/>
      </w:pPr>
      <w:r>
        <w:rPr>
          <w:rFonts w:ascii="Times New Roman"/>
          <w:b w:val="false"/>
          <w:i w:val="false"/>
          <w:color w:val="000000"/>
          <w:sz w:val="28"/>
        </w:rPr>
        <w:t>
      15 ақпан - Ауғанстан Демократиялық Республикасынан Кеңес әскерлерінің шектеулі контингентінің шығарылған күніне мемлекеттік корпорацияның тізімі негізінде:</w:t>
      </w:r>
    </w:p>
    <w:p>
      <w:pPr>
        <w:spacing w:after="0"/>
        <w:ind w:left="0"/>
        <w:jc w:val="both"/>
      </w:pPr>
      <w:r>
        <w:rPr>
          <w:rFonts w:ascii="Times New Roman"/>
          <w:b w:val="false"/>
          <w:i w:val="false"/>
          <w:color w:val="000000"/>
          <w:sz w:val="28"/>
        </w:rPr>
        <w:t>
      бұрынғы Кеңестік Социалистік Республикалар Одағын (бұдан әрі – КСР Одағы)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150 000 (жүз елу мың) теңге;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мiндеттiлеріне 150 000 (жүз елу мың) теңге;</w:t>
      </w:r>
    </w:p>
    <w:p>
      <w:pPr>
        <w:spacing w:after="0"/>
        <w:ind w:left="0"/>
        <w:jc w:val="both"/>
      </w:pPr>
      <w:r>
        <w:rPr>
          <w:rFonts w:ascii="Times New Roman"/>
          <w:b w:val="false"/>
          <w:i w:val="false"/>
          <w:color w:val="000000"/>
          <w:sz w:val="28"/>
        </w:rPr>
        <w:t xml:space="preserve">
      Ауғанстанға ұрыс қимылдары жүрiп жатқан кезеңде осы елге жүк жеткiзу үшiн жiберiлген автомобиль батальондарының әскери қызметшiлерiне 150 000 (жүз елу мың) теңге; </w:t>
      </w:r>
    </w:p>
    <w:p>
      <w:pPr>
        <w:spacing w:after="0"/>
        <w:ind w:left="0"/>
        <w:jc w:val="both"/>
      </w:pPr>
      <w:r>
        <w:rPr>
          <w:rFonts w:ascii="Times New Roman"/>
          <w:b w:val="false"/>
          <w:i w:val="false"/>
          <w:color w:val="000000"/>
          <w:sz w:val="28"/>
        </w:rPr>
        <w:t xml:space="preserve">
      бұрынғы КСР Одағының аумағынан Ауғанстанға жауынгерлiк тапсырмалармен ұшқан ұшу құрамының әскери қызметшiлерiне 150 000 (жүз елу мың) теңге; </w:t>
      </w:r>
    </w:p>
    <w:p>
      <w:pPr>
        <w:spacing w:after="0"/>
        <w:ind w:left="0"/>
        <w:jc w:val="both"/>
      </w:pPr>
      <w:r>
        <w:rPr>
          <w:rFonts w:ascii="Times New Roman"/>
          <w:b w:val="false"/>
          <w:i w:val="false"/>
          <w:color w:val="000000"/>
          <w:sz w:val="28"/>
        </w:rPr>
        <w:t xml:space="preserve">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жұмысшылары мен қызметшiлеріне 150 000 (жүз елу мың) теңге; </w:t>
      </w:r>
    </w:p>
    <w:p>
      <w:pPr>
        <w:spacing w:after="0"/>
        <w:ind w:left="0"/>
        <w:jc w:val="both"/>
      </w:pPr>
      <w:r>
        <w:rPr>
          <w:rFonts w:ascii="Times New Roman"/>
          <w:b w:val="false"/>
          <w:i w:val="false"/>
          <w:color w:val="000000"/>
          <w:sz w:val="28"/>
        </w:rPr>
        <w:t xml:space="preserve">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150 000 (жүз елу мың) теңге; </w:t>
      </w:r>
    </w:p>
    <w:p>
      <w:pPr>
        <w:spacing w:after="0"/>
        <w:ind w:left="0"/>
        <w:jc w:val="both"/>
      </w:pPr>
      <w:r>
        <w:rPr>
          <w:rFonts w:ascii="Times New Roman"/>
          <w:b w:val="false"/>
          <w:i w:val="false"/>
          <w:color w:val="000000"/>
          <w:sz w:val="28"/>
        </w:rPr>
        <w:t>
      8 наурыз –Халықаралық әйелдер күніне уәкілетті ұйымның және әлеуметтік көмек көрсету жөніндегі мемлекеттік корпорацияның тізімі негізінде:</w:t>
      </w:r>
    </w:p>
    <w:p>
      <w:pPr>
        <w:spacing w:after="0"/>
        <w:ind w:left="0"/>
        <w:jc w:val="both"/>
      </w:pPr>
      <w:r>
        <w:rPr>
          <w:rFonts w:ascii="Times New Roman"/>
          <w:b w:val="false"/>
          <w:i w:val="false"/>
          <w:color w:val="000000"/>
          <w:sz w:val="28"/>
        </w:rPr>
        <w:t>
      мемлекеттік атаулы әлеуметтік көмек алушылар қатарындағы көп балалы аналарына (отбасыларына) 5 (бес) айлық есептік көрсеткіш (АЕК) мөлшерінде;</w:t>
      </w:r>
    </w:p>
    <w:p>
      <w:pPr>
        <w:spacing w:after="0"/>
        <w:ind w:left="0"/>
        <w:jc w:val="both"/>
      </w:pPr>
      <w:r>
        <w:rPr>
          <w:rFonts w:ascii="Times New Roman"/>
          <w:b w:val="false"/>
          <w:i w:val="false"/>
          <w:color w:val="000000"/>
          <w:sz w:val="28"/>
        </w:rPr>
        <w:t>
      26 сәуір - радиациялық апаттар мен апаттардың салдарын жоюға және осы апаттар мен апаттардың құрбандарын еске алуға қатысушылар күніне мемлекеттік корпорацияның тізімі негізінде: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адамдарына және мүгедектігі ата-анасының бірінің радиациялық сәуле алуымен генетикалық байланысты олардың балаларына 150 000 (жүз елу мың) теңге;</w:t>
      </w:r>
    </w:p>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қатысқандарына, сондай-ақ ядролық сынақтарға тiкелей қатысқан адамдарына 150 000 (жүз елу мың) теңге;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150 000 (жүз елу мың) теңге;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150 000 (жүз елу мың) теңге;</w:t>
      </w:r>
    </w:p>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адамдарына 150 000 (жүз елу мың) теңге;</w:t>
      </w:r>
    </w:p>
    <w:p>
      <w:pPr>
        <w:spacing w:after="0"/>
        <w:ind w:left="0"/>
        <w:jc w:val="both"/>
      </w:pPr>
      <w:r>
        <w:rPr>
          <w:rFonts w:ascii="Times New Roman"/>
          <w:b w:val="false"/>
          <w:i w:val="false"/>
          <w:color w:val="000000"/>
          <w:sz w:val="28"/>
        </w:rPr>
        <w:t>
      7 мамыр –Отан қорғаушы күніне мемлекеттік корпорацияның тізімі негізінде: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150 000 (жүз елу мың) теңге;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қорғауды күшейту жөніндегі мемлекетаралық шарттар мен келісімдерге сәйкес міндеттерін орындаған Қазақстан Республикасының әскери қызметшілеріне 150 000 (жүз елу мың) теңге;</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150 000 (жүз елу мың) теңге;</w:t>
      </w:r>
    </w:p>
    <w:p>
      <w:pPr>
        <w:spacing w:after="0"/>
        <w:ind w:left="0"/>
        <w:jc w:val="both"/>
      </w:pPr>
      <w:r>
        <w:rPr>
          <w:rFonts w:ascii="Times New Roman"/>
          <w:b w:val="false"/>
          <w:i w:val="false"/>
          <w:color w:val="000000"/>
          <w:sz w:val="28"/>
        </w:rPr>
        <w:t>
      9 мамыр –Жеңіс күніне мемлекеттік корпорацияның тізімі негізінде:</w:t>
      </w:r>
    </w:p>
    <w:p>
      <w:pPr>
        <w:spacing w:after="0"/>
        <w:ind w:left="0"/>
        <w:jc w:val="both"/>
      </w:pPr>
      <w:r>
        <w:rPr>
          <w:rFonts w:ascii="Times New Roman"/>
          <w:b w:val="false"/>
          <w:i w:val="false"/>
          <w:color w:val="000000"/>
          <w:sz w:val="28"/>
        </w:rPr>
        <w:t>
      Ұлы Отан соғысына қатысушыларына,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қызметшiлеріне, Ұлы Отан соғысының партизандары мен астыртын әрекет етушiлерiне 2 000 000 (екі миллион) теңге, сондай-ақ 10 (он) АЕК мөлшерінде азық-түлік жиынтығы;</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адамдарына,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жұмысшылары мен қызметшілеріне 2 000 000 (екі миллион) теңге, сондай-ақ 10 (он) АЕК мөлшерінде азық-түлік жиынтығы;</w:t>
      </w:r>
    </w:p>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100 000 (жүз мың) теңге;</w:t>
      </w:r>
    </w:p>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100 000 (жүз мың) теңге;</w:t>
      </w:r>
    </w:p>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100 000 (жүз мың) теңге;</w:t>
      </w:r>
    </w:p>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адамдарына 10 (он) АЕК мөлшерінде;</w:t>
      </w:r>
    </w:p>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адамдарына 10 (он) АЕК мөлшерінде;</w:t>
      </w:r>
    </w:p>
    <w:p>
      <w:pPr>
        <w:spacing w:after="0"/>
        <w:ind w:left="0"/>
        <w:jc w:val="both"/>
      </w:pPr>
      <w:r>
        <w:rPr>
          <w:rFonts w:ascii="Times New Roman"/>
          <w:b w:val="false"/>
          <w:i w:val="false"/>
          <w:color w:val="000000"/>
          <w:sz w:val="28"/>
        </w:rPr>
        <w:t xml:space="preserve">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150 000 (жүз елу мың) теңге; </w:t>
      </w:r>
    </w:p>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 10 (он) АЕК мөлшерінде;</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тұтқындарына 100 000 (жүз мың) теңге;</w:t>
      </w:r>
    </w:p>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адамдарына 10 (он) АЕК мөлшерінде;</w:t>
      </w:r>
    </w:p>
    <w:p>
      <w:pPr>
        <w:spacing w:after="0"/>
        <w:ind w:left="0"/>
        <w:jc w:val="both"/>
      </w:pPr>
      <w:r>
        <w:rPr>
          <w:rFonts w:ascii="Times New Roman"/>
          <w:b w:val="false"/>
          <w:i w:val="false"/>
          <w:color w:val="000000"/>
          <w:sz w:val="28"/>
        </w:rPr>
        <w:t xml:space="preserve">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азаматтарына 60 000 (алпыс мың) теңге; </w:t>
      </w:r>
    </w:p>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қызметшілеріне, сондай-ақ бұрынғы КСР Одағы ішкі істер және мемлекеттік қауіпсіздік органдарының басшы және қатардағы құрамының адамдарына 150 000 (жүз елу мың) теңге;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адамдарына 50 000 (елу мың) теңге;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адамдарына 50 000 (елу мың) теңге;</w:t>
      </w:r>
    </w:p>
    <w:p>
      <w:pPr>
        <w:spacing w:after="0"/>
        <w:ind w:left="0"/>
        <w:jc w:val="both"/>
      </w:pPr>
      <w:r>
        <w:rPr>
          <w:rFonts w:ascii="Times New Roman"/>
          <w:b w:val="false"/>
          <w:i w:val="false"/>
          <w:color w:val="000000"/>
          <w:sz w:val="28"/>
        </w:rPr>
        <w:t>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4, 5, 6-баптарында аталған адамдардың отбасыларына 10 (он) АЕК мөлшерінде;</w:t>
      </w:r>
    </w:p>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10 (он) АЕК мөлшерінде;</w:t>
      </w:r>
    </w:p>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10 (он) АЕК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60 000 (алпыс мың) теңге;</w:t>
      </w:r>
    </w:p>
    <w:p>
      <w:pPr>
        <w:spacing w:after="0"/>
        <w:ind w:left="0"/>
        <w:jc w:val="both"/>
      </w:pPr>
      <w:r>
        <w:rPr>
          <w:rFonts w:ascii="Times New Roman"/>
          <w:b w:val="false"/>
          <w:i w:val="false"/>
          <w:color w:val="000000"/>
          <w:sz w:val="28"/>
        </w:rPr>
        <w:t>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150 000 (жүз елу мың) теңге;</w:t>
      </w:r>
    </w:p>
    <w:p>
      <w:pPr>
        <w:spacing w:after="0"/>
        <w:ind w:left="0"/>
        <w:jc w:val="both"/>
      </w:pPr>
      <w:r>
        <w:rPr>
          <w:rFonts w:ascii="Times New Roman"/>
          <w:b w:val="false"/>
          <w:i w:val="false"/>
          <w:color w:val="000000"/>
          <w:sz w:val="28"/>
        </w:rPr>
        <w:t>
      31 мамыр - Саяси қуғын-сүргін және ашаршылық құрбандарын еске алу күніне мемлекеттік корпорацияның тізімі негізінде:</w:t>
      </w:r>
    </w:p>
    <w:p>
      <w:pPr>
        <w:spacing w:after="0"/>
        <w:ind w:left="0"/>
        <w:jc w:val="both"/>
      </w:pPr>
      <w:r>
        <w:rPr>
          <w:rFonts w:ascii="Times New Roman"/>
          <w:b w:val="false"/>
          <w:i w:val="false"/>
          <w:color w:val="000000"/>
          <w:sz w:val="28"/>
        </w:rPr>
        <w:t xml:space="preserve">
      сотпен немесе Қазақстан Республикасының "Жаппай саяси қуғын-сүргіндер құрбандарын ақтау туралы"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саяси қуғын-сүргіндер құрбаны немесе саяси қуғын-сүргіндерден зардап шеккен деп танылған азаматтарына 10 (он) АЕК мөлшерінде;</w:t>
      </w:r>
    </w:p>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 10 (он) АЕК мөлшерінде;</w:t>
      </w:r>
    </w:p>
    <w:p>
      <w:pPr>
        <w:spacing w:after="0"/>
        <w:ind w:left="0"/>
        <w:jc w:val="both"/>
      </w:pPr>
      <w:r>
        <w:rPr>
          <w:rFonts w:ascii="Times New Roman"/>
          <w:b w:val="false"/>
          <w:i w:val="false"/>
          <w:color w:val="000000"/>
          <w:sz w:val="28"/>
        </w:rPr>
        <w:t>
      "Қазақстанның Еңбек Ері", "Халық қаһарманы" атағына ие болған адамдарына 10 (он) АЕК мөлшерінде;</w:t>
      </w:r>
    </w:p>
    <w:p>
      <w:pPr>
        <w:spacing w:after="0"/>
        <w:ind w:left="0"/>
        <w:jc w:val="both"/>
      </w:pPr>
      <w:r>
        <w:rPr>
          <w:rFonts w:ascii="Times New Roman"/>
          <w:b w:val="false"/>
          <w:i w:val="false"/>
          <w:color w:val="000000"/>
          <w:sz w:val="28"/>
        </w:rPr>
        <w:t>
      30 тамыз – Қазақстан Республикасының Конституция күніне уәкілетті ұйымның және әлеуметтік көмек көрсету жөніндегі мемлекеттік корпорацияның тізімі негізінде:</w:t>
      </w:r>
    </w:p>
    <w:p>
      <w:pPr>
        <w:spacing w:after="0"/>
        <w:ind w:left="0"/>
        <w:jc w:val="both"/>
      </w:pPr>
      <w:r>
        <w:rPr>
          <w:rFonts w:ascii="Times New Roman"/>
          <w:b w:val="false"/>
          <w:i w:val="false"/>
          <w:color w:val="000000"/>
          <w:sz w:val="28"/>
        </w:rPr>
        <w:t>
      18 жасқа дейінгі мүгедектігі бар балаларды тәрбиелеп отырған отбасыларға 20 (жиырма) АЕК мөлшерінде;</w:t>
      </w:r>
    </w:p>
    <w:p>
      <w:pPr>
        <w:spacing w:after="0"/>
        <w:ind w:left="0"/>
        <w:jc w:val="both"/>
      </w:pPr>
      <w:r>
        <w:rPr>
          <w:rFonts w:ascii="Times New Roman"/>
          <w:b w:val="false"/>
          <w:i w:val="false"/>
          <w:color w:val="000000"/>
          <w:sz w:val="28"/>
        </w:rPr>
        <w:t>
      Қазақстан Республикасының колледждерінде ақылы негізде оқитын мүгедектігі бар адамдарына 30 (отыз) АЕК мөлшерінде;</w:t>
      </w:r>
    </w:p>
    <w:p>
      <w:pPr>
        <w:spacing w:after="0"/>
        <w:ind w:left="0"/>
        <w:jc w:val="both"/>
      </w:pPr>
      <w:r>
        <w:rPr>
          <w:rFonts w:ascii="Times New Roman"/>
          <w:b w:val="false"/>
          <w:i w:val="false"/>
          <w:color w:val="000000"/>
          <w:sz w:val="28"/>
        </w:rPr>
        <w:t>
      Қазақстан Республикасының жоғары оқу орындарында ақылы негізде оқитын мүгедектігі бар адамдарына 60 (алпыс) АЕК мөлшерінде;</w:t>
      </w:r>
    </w:p>
    <w:p>
      <w:pPr>
        <w:spacing w:after="0"/>
        <w:ind w:left="0"/>
        <w:jc w:val="both"/>
      </w:pPr>
      <w:r>
        <w:rPr>
          <w:rFonts w:ascii="Times New Roman"/>
          <w:b w:val="false"/>
          <w:i w:val="false"/>
          <w:color w:val="000000"/>
          <w:sz w:val="28"/>
        </w:rPr>
        <w:t>
      1 қазан - Карттар күніне мемлекеттік корпорацияның тізімі негізінде:</w:t>
      </w:r>
    </w:p>
    <w:p>
      <w:pPr>
        <w:spacing w:after="0"/>
        <w:ind w:left="0"/>
        <w:jc w:val="both"/>
      </w:pPr>
      <w:r>
        <w:rPr>
          <w:rFonts w:ascii="Times New Roman"/>
          <w:b w:val="false"/>
          <w:i w:val="false"/>
          <w:color w:val="000000"/>
          <w:sz w:val="28"/>
        </w:rPr>
        <w:t>
      зейнеткерлік жасқа толған, зейнетақының және (немесе) жәрдемақының ең төмен мөлшерін немесе зейнетақының және (немесе) жәрдемақының ең төмен мөлшерінен төмен алатын азаматтарына 2 (екі) АЕК мөлшерінде;</w:t>
      </w:r>
    </w:p>
    <w:p>
      <w:pPr>
        <w:spacing w:after="0"/>
        <w:ind w:left="0"/>
        <w:jc w:val="both"/>
      </w:pPr>
      <w:r>
        <w:rPr>
          <w:rFonts w:ascii="Times New Roman"/>
          <w:b w:val="false"/>
          <w:i w:val="false"/>
          <w:color w:val="000000"/>
          <w:sz w:val="28"/>
        </w:rPr>
        <w:t>
      зейнетақының және (немесе) жәрдемақының ең төмен мөлшерін немесе зейнетақының және (немесе) жәрдемақының ең аз мөлшерінен төмен алатын 80 жастағы және одан (асқан) көп жасқа толған азаматтарына 3 (үш) АЕК мөлшерінде.</w:t>
      </w:r>
    </w:p>
    <w:p>
      <w:pPr>
        <w:spacing w:after="0"/>
        <w:ind w:left="0"/>
        <w:jc w:val="both"/>
      </w:pPr>
      <w:r>
        <w:rPr>
          <w:rFonts w:ascii="Times New Roman"/>
          <w:b w:val="false"/>
          <w:i w:val="false"/>
          <w:color w:val="000000"/>
          <w:sz w:val="28"/>
        </w:rPr>
        <w:t>
      25 қазан - Қазақстан Республикасының күніне уәкілетті ұйымның және әлеуметтік көмек көрсету жөніндегі мемлекеттік корпорацияның тізімі негізінде:</w:t>
      </w:r>
    </w:p>
    <w:p>
      <w:pPr>
        <w:spacing w:after="0"/>
        <w:ind w:left="0"/>
        <w:jc w:val="both"/>
      </w:pPr>
      <w:r>
        <w:rPr>
          <w:rFonts w:ascii="Times New Roman"/>
          <w:b w:val="false"/>
          <w:i w:val="false"/>
          <w:color w:val="000000"/>
          <w:sz w:val="28"/>
        </w:rPr>
        <w:t>
      18 жасқа дейінгі мүгедектігі бар балаларына 5 (бес) АЕК мөлшерінде;</w:t>
      </w:r>
    </w:p>
    <w:p>
      <w:pPr>
        <w:spacing w:after="0"/>
        <w:ind w:left="0"/>
        <w:jc w:val="both"/>
      </w:pPr>
      <w:r>
        <w:rPr>
          <w:rFonts w:ascii="Times New Roman"/>
          <w:b w:val="false"/>
          <w:i w:val="false"/>
          <w:color w:val="000000"/>
          <w:sz w:val="28"/>
        </w:rPr>
        <w:t>
      бірінші және екінші топтағы мүгедектігі бар адамдарына 5 (бес) АЕК мөлшерінде;</w:t>
      </w:r>
    </w:p>
    <w:p>
      <w:pPr>
        <w:spacing w:after="0"/>
        <w:ind w:left="0"/>
        <w:jc w:val="both"/>
      </w:pPr>
      <w:r>
        <w:rPr>
          <w:rFonts w:ascii="Times New Roman"/>
          <w:b w:val="false"/>
          <w:i w:val="false"/>
          <w:color w:val="000000"/>
          <w:sz w:val="28"/>
        </w:rPr>
        <w:t>
      16 желтоқсан - Қазақстан Республикасының Тәуелсіздік күніне мемлекеттік корпорацияның тізімі негізінде:</w:t>
      </w:r>
    </w:p>
    <w:p>
      <w:pPr>
        <w:spacing w:after="0"/>
        <w:ind w:left="0"/>
        <w:jc w:val="both"/>
      </w:pPr>
      <w:r>
        <w:rPr>
          <w:rFonts w:ascii="Times New Roman"/>
          <w:b w:val="false"/>
          <w:i w:val="false"/>
          <w:color w:val="000000"/>
          <w:sz w:val="28"/>
        </w:rPr>
        <w:t xml:space="preserve">
      Қазақстан Республикасының "Жаппай саяси қуғын-сүргіндер құрбандарын ақтау туралы" </w:t>
      </w:r>
      <w:r>
        <w:rPr>
          <w:rFonts w:ascii="Times New Roman"/>
          <w:b w:val="false"/>
          <w:i w:val="false"/>
          <w:color w:val="000000"/>
          <w:sz w:val="28"/>
        </w:rPr>
        <w:t>Заңымен</w:t>
      </w:r>
      <w:r>
        <w:rPr>
          <w:rFonts w:ascii="Times New Roman"/>
          <w:b w:val="false"/>
          <w:i w:val="false"/>
          <w:color w:val="000000"/>
          <w:sz w:val="28"/>
        </w:rPr>
        <w:t xml:space="preserve"> белгіленген 1986 жылғы 17-18 желтоқсандағы Қазақстандағы оқиғаларға қатысқан азаматтарға 60 (алпыс) АЕК мөлшерінде."; </w:t>
      </w:r>
    </w:p>
    <w:p>
      <w:pPr>
        <w:spacing w:after="0"/>
        <w:ind w:left="0"/>
        <w:jc w:val="both"/>
      </w:pPr>
      <w:r>
        <w:rPr>
          <w:rFonts w:ascii="Times New Roman"/>
          <w:b w:val="false"/>
          <w:i w:val="false"/>
          <w:color w:val="000000"/>
          <w:sz w:val="28"/>
        </w:rPr>
        <w:t xml:space="preserve">
      "2) біржолғы әлеуметтік көмек: </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тармағында көрсетілген құжатты қоса бере отырып өтініш негізінде қызметтердің және (немесе) атқарылған жұмыстарына келісім-шарт, тұрғын үйді жөндеуге нақты шығындар бойынша 500 (бес жүз) айлық есептік көрсеткіш (бұдан әрі-АЕК), </w:t>
      </w:r>
      <w:r>
        <w:rPr>
          <w:rFonts w:ascii="Times New Roman"/>
          <w:b w:val="false"/>
          <w:i w:val="false"/>
          <w:color w:val="000000"/>
          <w:sz w:val="28"/>
        </w:rPr>
        <w:t>7-тармақтың</w:t>
      </w:r>
      <w:r>
        <w:rPr>
          <w:rFonts w:ascii="Times New Roman"/>
          <w:b w:val="false"/>
          <w:i w:val="false"/>
          <w:color w:val="000000"/>
          <w:sz w:val="28"/>
        </w:rPr>
        <w:t xml:space="preserve"> 1) тармақшасында көрсетілген санаттар үшін;</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тармағында көрсетілген құжатты қоса бере отырып өтініш негізінде сауықтыруға арналған 50 (елу) АЕК мөлшерінде, </w:t>
      </w:r>
      <w:r>
        <w:rPr>
          <w:rFonts w:ascii="Times New Roman"/>
          <w:b w:val="false"/>
          <w:i w:val="false"/>
          <w:color w:val="000000"/>
          <w:sz w:val="28"/>
        </w:rPr>
        <w:t>7-тармақтың</w:t>
      </w:r>
      <w:r>
        <w:rPr>
          <w:rFonts w:ascii="Times New Roman"/>
          <w:b w:val="false"/>
          <w:i w:val="false"/>
          <w:color w:val="000000"/>
          <w:sz w:val="28"/>
        </w:rPr>
        <w:t xml:space="preserve"> 2) тармақшасында, бесінші абзацының 3) тармақшасында көрсетілген санаттар үшін;</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тармағында көрсетілген құжатты қоса бере отырып өтініш негізінде 18 жасқа дейінгі мүгедектігі бар балаларға санаторлық-курорттық емделуге еріп жүруіне 20 (жиырма) АЕК мөлшерінде, екінші абзацының </w:t>
      </w:r>
      <w:r>
        <w:rPr>
          <w:rFonts w:ascii="Times New Roman"/>
          <w:b w:val="false"/>
          <w:i w:val="false"/>
          <w:color w:val="000000"/>
          <w:sz w:val="28"/>
        </w:rPr>
        <w:t>7-тармағы</w:t>
      </w:r>
      <w:r>
        <w:rPr>
          <w:rFonts w:ascii="Times New Roman"/>
          <w:b w:val="false"/>
          <w:i w:val="false"/>
          <w:color w:val="000000"/>
          <w:sz w:val="28"/>
        </w:rPr>
        <w:t xml:space="preserve"> 8) тармақшасында көрсетілген санаттар үшін;</w:t>
      </w:r>
    </w:p>
    <w:p>
      <w:pPr>
        <w:spacing w:after="0"/>
        <w:ind w:left="0"/>
        <w:jc w:val="both"/>
      </w:pPr>
      <w:r>
        <w:rPr>
          <w:rFonts w:ascii="Times New Roman"/>
          <w:b w:val="false"/>
          <w:i w:val="false"/>
          <w:color w:val="000000"/>
          <w:sz w:val="28"/>
        </w:rPr>
        <w:t xml:space="preserve">
      мемлекеттік корпорацияның негізінде 2,5 АЕК мөлшерінде, екінші абзацының </w:t>
      </w:r>
      <w:r>
        <w:rPr>
          <w:rFonts w:ascii="Times New Roman"/>
          <w:b w:val="false"/>
          <w:i w:val="false"/>
          <w:color w:val="000000"/>
          <w:sz w:val="28"/>
        </w:rPr>
        <w:t>7-тармағы</w:t>
      </w:r>
      <w:r>
        <w:rPr>
          <w:rFonts w:ascii="Times New Roman"/>
          <w:b w:val="false"/>
          <w:i w:val="false"/>
          <w:color w:val="000000"/>
          <w:sz w:val="28"/>
        </w:rPr>
        <w:t xml:space="preserve"> 8) тармақшасында көрсетілген санат үшін;</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тармағында көрсетілген құжатты қоса бере отырып өтініш негізінде санаторлық-курорттық емделуге жеке көмекшінің еріп жүруіне 55 (елу бес) АЕК мөлшерінде, үшінші абзацының </w:t>
      </w:r>
      <w:r>
        <w:rPr>
          <w:rFonts w:ascii="Times New Roman"/>
          <w:b w:val="false"/>
          <w:i w:val="false"/>
          <w:color w:val="000000"/>
          <w:sz w:val="28"/>
        </w:rPr>
        <w:t>7-тармағы</w:t>
      </w:r>
      <w:r>
        <w:rPr>
          <w:rFonts w:ascii="Times New Roman"/>
          <w:b w:val="false"/>
          <w:i w:val="false"/>
          <w:color w:val="000000"/>
          <w:sz w:val="28"/>
        </w:rPr>
        <w:t xml:space="preserve"> 8) тармақшасында көрсетілген санаттар үшін;</w:t>
      </w:r>
    </w:p>
    <w:p>
      <w:pPr>
        <w:spacing w:after="0"/>
        <w:ind w:left="0"/>
        <w:jc w:val="both"/>
      </w:pPr>
      <w:r>
        <w:rPr>
          <w:rFonts w:ascii="Times New Roman"/>
          <w:b w:val="false"/>
          <w:i w:val="false"/>
          <w:color w:val="000000"/>
          <w:sz w:val="28"/>
        </w:rPr>
        <w:t xml:space="preserve">
      "Павлодар қаласы дене шынықтыру және спорт бөлімі" мемлекеттік мекемесінің тізімі негізінде республикалық, халықаралық жарыстарға дайындалу үшін 15 (он бес) АЕК мөлшерінде, жетінші абзацының </w:t>
      </w:r>
      <w:r>
        <w:rPr>
          <w:rFonts w:ascii="Times New Roman"/>
          <w:b w:val="false"/>
          <w:i w:val="false"/>
          <w:color w:val="000000"/>
          <w:sz w:val="28"/>
        </w:rPr>
        <w:t>7-тармағы</w:t>
      </w:r>
      <w:r>
        <w:rPr>
          <w:rFonts w:ascii="Times New Roman"/>
          <w:b w:val="false"/>
          <w:i w:val="false"/>
          <w:color w:val="000000"/>
          <w:sz w:val="28"/>
        </w:rPr>
        <w:t xml:space="preserve"> 8) тармақшасында көрсетілген санат үшін;</w:t>
      </w:r>
    </w:p>
    <w:p>
      <w:pPr>
        <w:spacing w:after="0"/>
        <w:ind w:left="0"/>
        <w:jc w:val="both"/>
      </w:pPr>
      <w:r>
        <w:rPr>
          <w:rFonts w:ascii="Times New Roman"/>
          <w:b w:val="false"/>
          <w:i w:val="false"/>
          <w:color w:val="000000"/>
          <w:sz w:val="28"/>
        </w:rPr>
        <w:t xml:space="preserve">
      мемлекеттік корпорацияның тізімі негізінде 4 (төрт) АЕК мөлшерінде, үшінші абзацының </w:t>
      </w:r>
      <w:r>
        <w:rPr>
          <w:rFonts w:ascii="Times New Roman"/>
          <w:b w:val="false"/>
          <w:i w:val="false"/>
          <w:color w:val="000000"/>
          <w:sz w:val="28"/>
        </w:rPr>
        <w:t>7-тармағы</w:t>
      </w:r>
      <w:r>
        <w:rPr>
          <w:rFonts w:ascii="Times New Roman"/>
          <w:b w:val="false"/>
          <w:i w:val="false"/>
          <w:color w:val="000000"/>
          <w:sz w:val="28"/>
        </w:rPr>
        <w:t xml:space="preserve"> 8) тармақшасында көрсетілген санат үшін (18 жастан және одан жоғары);</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тармағында көрсетілген құжатты, баланың туу туралы куәлігін қоса бере отырып өтініш негізінде кәмелетке толған балалары бар мүгедектігі бар адамдарына 5 (бес) АЕК мөлшерінде;</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тармақшасында, бесінші абзацынын 3) тармақшасында көрсетілген құжатты қоса бере отырып өтініш негізінде 10 (он) АЕК мөлшерінде, екінше абзацының </w:t>
      </w:r>
      <w:r>
        <w:rPr>
          <w:rFonts w:ascii="Times New Roman"/>
          <w:b w:val="false"/>
          <w:i w:val="false"/>
          <w:color w:val="000000"/>
          <w:sz w:val="28"/>
        </w:rPr>
        <w:t>7-тармағы</w:t>
      </w:r>
      <w:r>
        <w:rPr>
          <w:rFonts w:ascii="Times New Roman"/>
          <w:b w:val="false"/>
          <w:i w:val="false"/>
          <w:color w:val="000000"/>
          <w:sz w:val="28"/>
        </w:rPr>
        <w:t xml:space="preserve"> 11) тармақшасында көрсетілген санат үшін;</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тармақшасында, екінші абзацының 3) тармақшасында көрсетілген құжатты қоса бере отырып өтініш негізінде дүлей апаттың немесе өрттің салдарынан не оның мүлкіне зиян келтіру, (меншігінде бір тұрғын үйі (пәтер, үй) бар азаматтарға (отбасына) қоспағанда) - 100 (жүз) АЕК мөлшерінде (алты айға жарамды);</w:t>
      </w:r>
    </w:p>
    <w:p>
      <w:pPr>
        <w:spacing w:after="0"/>
        <w:ind w:left="0"/>
        <w:jc w:val="both"/>
      </w:pPr>
      <w:r>
        <w:rPr>
          <w:rFonts w:ascii="Times New Roman"/>
          <w:b w:val="false"/>
          <w:i w:val="false"/>
          <w:color w:val="000000"/>
          <w:sz w:val="28"/>
        </w:rPr>
        <w:t>
      "Павлодар облыстық онкологиялық диспансері" шаруашылық жүргізу құқығында коммуналдық мемлекеттік кәсіпорыны ұсынған тізімі негізінде онкологиялық аурумен ауыратын тұлғаларға 10 (он) АЕК мөлшерінде;</w:t>
      </w:r>
    </w:p>
    <w:p>
      <w:pPr>
        <w:spacing w:after="0"/>
        <w:ind w:left="0"/>
        <w:jc w:val="both"/>
      </w:pPr>
      <w:r>
        <w:rPr>
          <w:rFonts w:ascii="Times New Roman"/>
          <w:b w:val="false"/>
          <w:i w:val="false"/>
          <w:color w:val="000000"/>
          <w:sz w:val="28"/>
        </w:rPr>
        <w:t>
      Павлодар облысы әкімдігі Павлодар облысы денсаулық сақтау басқармасының "Павлодар облыстық АИТВ инфекциясының алдын алу жөніндегі орталығы" коммуналдық мемлекеттік қазыналық кәсіпорны ұсынған тізімі негізінде адамның қорғаныс тапшылығының қоздырғышы ауруынан зардап шегетін тұлғаларға 10 (он) АЕК мөлшерінде;</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тармақшасында, үшінші абзацынын 3) тармақшасында көрсетілген құжатты қоса бере отырып өтініш негізінде "жүйелі қызыл жегі" ауруынан зардап шегетін тұлғаларға 10 (он) АЕК мөлшерінде;</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тармақшасында, үшінші абзацынын 3) тармақшасында көрсетілген құжатты қоса бере отырып өтініш негізінде "инсулинге тәуелді қант диабеті" ауруынан зардап шегетін тұлғаларға 10 (он) АЕК мөлшерінде;</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2), 3) тармақшаларында көрсетілген құжаттарды, 12 аптаға дейін жүктілікке тұруы туралы медициналық анықтаманы қоса бере отырып өтініш негізінде 12 аптаға дейін жүктілік мерзімінде есепке тұрған, жан басына шаққандағы орташа табысы ең төмен күнкөріс деңгейінен аспайтын аз қамтамасыз етілген отбасылардағы әйелдеріне 20 (жиырма) АЕК мөлшерінде;</w:t>
      </w:r>
    </w:p>
    <w:p>
      <w:pPr>
        <w:spacing w:after="0"/>
        <w:ind w:left="0"/>
        <w:jc w:val="both"/>
      </w:pPr>
      <w:r>
        <w:rPr>
          <w:rFonts w:ascii="Times New Roman"/>
          <w:b w:val="false"/>
          <w:i w:val="false"/>
          <w:color w:val="000000"/>
          <w:sz w:val="28"/>
        </w:rPr>
        <w:t xml:space="preserve">
      қала әкімі, жоғары оқу орнының басшысы және студентпен қолы қойылған білім беру қызметтерін көрсетуге үш жақты келісім-шартта көрсетілген сома Қағиданың </w:t>
      </w:r>
      <w:r>
        <w:rPr>
          <w:rFonts w:ascii="Times New Roman"/>
          <w:b w:val="false"/>
          <w:i w:val="false"/>
          <w:color w:val="000000"/>
          <w:sz w:val="28"/>
        </w:rPr>
        <w:t>12-тармағының</w:t>
      </w:r>
      <w:r>
        <w:rPr>
          <w:rFonts w:ascii="Times New Roman"/>
          <w:b w:val="false"/>
          <w:i w:val="false"/>
          <w:color w:val="000000"/>
          <w:sz w:val="28"/>
        </w:rPr>
        <w:t xml:space="preserve"> 1), 2) тармақшаларында көрсетілген құжатты қоса бере отырып өтініш негізінде </w:t>
      </w:r>
      <w:r>
        <w:rPr>
          <w:rFonts w:ascii="Times New Roman"/>
          <w:b w:val="false"/>
          <w:i w:val="false"/>
          <w:color w:val="000000"/>
          <w:sz w:val="28"/>
        </w:rPr>
        <w:t>7-тармақтың</w:t>
      </w:r>
      <w:r>
        <w:rPr>
          <w:rFonts w:ascii="Times New Roman"/>
          <w:b w:val="false"/>
          <w:i w:val="false"/>
          <w:color w:val="000000"/>
          <w:sz w:val="28"/>
        </w:rPr>
        <w:t xml:space="preserve"> 10) тармақшасында көрсетілген санат үшін төленеді; </w:t>
      </w:r>
    </w:p>
    <w:p>
      <w:pPr>
        <w:spacing w:after="0"/>
        <w:ind w:left="0"/>
        <w:jc w:val="both"/>
      </w:pPr>
      <w:r>
        <w:rPr>
          <w:rFonts w:ascii="Times New Roman"/>
          <w:b w:val="false"/>
          <w:i w:val="false"/>
          <w:color w:val="000000"/>
          <w:sz w:val="28"/>
        </w:rPr>
        <w:t xml:space="preserve">
      тұрғын үйге меншік құқығын растайтын (пайдалануға) құжаттың көшірмесі немесе жалға алу келісім-шарт негізінде, пештік жылытуды растайтын құжат, Қағиданың </w:t>
      </w:r>
      <w:r>
        <w:rPr>
          <w:rFonts w:ascii="Times New Roman"/>
          <w:b w:val="false"/>
          <w:i w:val="false"/>
          <w:color w:val="000000"/>
          <w:sz w:val="28"/>
        </w:rPr>
        <w:t>12-тармағының</w:t>
      </w:r>
      <w:r>
        <w:rPr>
          <w:rFonts w:ascii="Times New Roman"/>
          <w:b w:val="false"/>
          <w:i w:val="false"/>
          <w:color w:val="000000"/>
          <w:sz w:val="28"/>
        </w:rPr>
        <w:t xml:space="preserve"> 1), 2) тармақшаларында көрсетілген құжатты қоса бере отырып өтініш негізінде 20 (жиырма) АЕК мөлшерінде қатты отын сатып алуға (екінші жартыжылдықта көрсетіледі), бірінші абзацының </w:t>
      </w:r>
      <w:r>
        <w:rPr>
          <w:rFonts w:ascii="Times New Roman"/>
          <w:b w:val="false"/>
          <w:i w:val="false"/>
          <w:color w:val="000000"/>
          <w:sz w:val="28"/>
        </w:rPr>
        <w:t>7-тармағы</w:t>
      </w:r>
      <w:r>
        <w:rPr>
          <w:rFonts w:ascii="Times New Roman"/>
          <w:b w:val="false"/>
          <w:i w:val="false"/>
          <w:color w:val="000000"/>
          <w:sz w:val="28"/>
        </w:rPr>
        <w:t xml:space="preserve"> 11) тармақшасында көрсетілген санат үшін."; </w:t>
      </w:r>
    </w:p>
    <w:p>
      <w:pPr>
        <w:spacing w:after="0"/>
        <w:ind w:left="0"/>
        <w:jc w:val="both"/>
      </w:pPr>
      <w:r>
        <w:rPr>
          <w:rFonts w:ascii="Times New Roman"/>
          <w:b w:val="false"/>
          <w:i w:val="false"/>
          <w:color w:val="000000"/>
          <w:sz w:val="28"/>
        </w:rPr>
        <w:t>
      "3) тоқсан сайынғы әлеуметтік көмек:</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тармағында көрсетілген құжатты қоса бере отырып өтініш негізінде 20 (жиырма) АЕК мөлшерінде, </w:t>
      </w:r>
      <w:r>
        <w:rPr>
          <w:rFonts w:ascii="Times New Roman"/>
          <w:b w:val="false"/>
          <w:i w:val="false"/>
          <w:color w:val="000000"/>
          <w:sz w:val="28"/>
        </w:rPr>
        <w:t>7-тармақтың</w:t>
      </w:r>
      <w:r>
        <w:rPr>
          <w:rFonts w:ascii="Times New Roman"/>
          <w:b w:val="false"/>
          <w:i w:val="false"/>
          <w:color w:val="000000"/>
          <w:sz w:val="28"/>
        </w:rPr>
        <w:t xml:space="preserve"> 1) тармақшасында көрсетілген санат үшін (сауықтыруға);</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1) тармағында көрсетілген құжатты қоса бере отырып өтініш негізінде 10 (он) АЕК мөлшерінде, </w:t>
      </w:r>
      <w:r>
        <w:rPr>
          <w:rFonts w:ascii="Times New Roman"/>
          <w:b w:val="false"/>
          <w:i w:val="false"/>
          <w:color w:val="000000"/>
          <w:sz w:val="28"/>
        </w:rPr>
        <w:t>7-тармақтың</w:t>
      </w:r>
      <w:r>
        <w:rPr>
          <w:rFonts w:ascii="Times New Roman"/>
          <w:b w:val="false"/>
          <w:i w:val="false"/>
          <w:color w:val="000000"/>
          <w:sz w:val="28"/>
        </w:rPr>
        <w:t xml:space="preserve"> 2) тармақшасында, үшінші, төртінші, бесінші абзацтарының 3) тармақшасында, үшінші абзацының 4) тармақшасында, екінші абзацының 6) тармақшасында көрсетілген санаттар үшін (коммуналдык қызметтерге).";</w:t>
      </w:r>
    </w:p>
    <w:p>
      <w:pPr>
        <w:spacing w:after="0"/>
        <w:ind w:left="0"/>
        <w:jc w:val="both"/>
      </w:pPr>
      <w:r>
        <w:rPr>
          <w:rFonts w:ascii="Times New Roman"/>
          <w:b w:val="false"/>
          <w:i w:val="false"/>
          <w:color w:val="000000"/>
          <w:sz w:val="28"/>
        </w:rPr>
        <w:t>
      "4) ай сайынғы әлеуметтік көмек:</w:t>
      </w:r>
    </w:p>
    <w:p>
      <w:pPr>
        <w:spacing w:after="0"/>
        <w:ind w:left="0"/>
        <w:jc w:val="both"/>
      </w:pPr>
      <w:r>
        <w:rPr>
          <w:rFonts w:ascii="Times New Roman"/>
          <w:b w:val="false"/>
          <w:i w:val="false"/>
          <w:color w:val="000000"/>
          <w:sz w:val="28"/>
        </w:rPr>
        <w:t xml:space="preserve">
      Қағиданың </w:t>
      </w:r>
      <w:r>
        <w:rPr>
          <w:rFonts w:ascii="Times New Roman"/>
          <w:b w:val="false"/>
          <w:i w:val="false"/>
          <w:color w:val="000000"/>
          <w:sz w:val="28"/>
        </w:rPr>
        <w:t>12-тармағының</w:t>
      </w:r>
      <w:r>
        <w:rPr>
          <w:rFonts w:ascii="Times New Roman"/>
          <w:b w:val="false"/>
          <w:i w:val="false"/>
          <w:color w:val="000000"/>
          <w:sz w:val="28"/>
        </w:rPr>
        <w:t xml:space="preserve"> алтыншы абзацында 3) тармақшасында көрсетілген құжатты қоса бере отырып өтініш негізінде 3 (үш) АЕК мөлшерінде, үшінші, төртінші, бесінші абзацтарының </w:t>
      </w:r>
      <w:r>
        <w:rPr>
          <w:rFonts w:ascii="Times New Roman"/>
          <w:b w:val="false"/>
          <w:i w:val="false"/>
          <w:color w:val="000000"/>
          <w:sz w:val="28"/>
        </w:rPr>
        <w:t>7-тармағы</w:t>
      </w:r>
      <w:r>
        <w:rPr>
          <w:rFonts w:ascii="Times New Roman"/>
          <w:b w:val="false"/>
          <w:i w:val="false"/>
          <w:color w:val="000000"/>
          <w:sz w:val="28"/>
        </w:rPr>
        <w:t xml:space="preserve"> 8) тармақшасында (өзіне-өзі күтім көрсете алмайтын және денсаулығының жай-күйіне байланысты үнемі көмек көрсетуге мұқтаж, өздерінің ата-аналарын (жұбайын) асырап-бағуға және оларға қамқорлық жасауға міндетті еңбекке жарамды кәмелетке толған балалары (жұбайы) жоқ немесе объективті себептер бойынша оларды тұрақты көмекпен және күтіммен қамтамасыз ете алмайтын жақын туыстары мүгедектігі бар адамдар (қарттық жасына, бірінші, екінші топтағы мүгедектігі бар адамдарды, онкологиялық, психикалық ауруларының болуы, бас бостандығынан айыру орындарында отыруына немесе елден тыс жерге тұрақты тұруға кетуі немесе басқа елді мекенде тұруы) көрсетілген санаттар үшін;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10) тармақшасында көрсетілген санат үшін оқу кезеңінде тұруға, тамақтануға және тұрғылықты жеріне жол жүруге 8 (сегіз) АЕК мөлшерінде;</w:t>
      </w:r>
    </w:p>
    <w:p>
      <w:pPr>
        <w:spacing w:after="0"/>
        <w:ind w:left="0"/>
        <w:jc w:val="both"/>
      </w:pPr>
      <w:r>
        <w:rPr>
          <w:rFonts w:ascii="Times New Roman"/>
          <w:b w:val="false"/>
          <w:i w:val="false"/>
          <w:color w:val="000000"/>
          <w:sz w:val="28"/>
        </w:rPr>
        <w:t>
      Павлодар облысы әкімдігі Павлодар облысы денсаулық сақтау басқармасының "Павлодар облыстық АИТВ инфекциясының алдын алу жөніндегі орталығы" коммуналдық мемлекеттік қазыналық кәсіпорны ұсынған тізімі негізінде тиісті қаржы жылына арналған республикалық бюджет туралы Қазақстан Республикасының Заңында белгіленген ең төменгі күнкөріс екі еселеген мөлшерінде, адамның қорғаныс тапшылығының қоздырғышы ауруынан зардап шегетін балаларға;</w:t>
      </w:r>
    </w:p>
    <w:p>
      <w:pPr>
        <w:spacing w:after="0"/>
        <w:ind w:left="0"/>
        <w:jc w:val="both"/>
      </w:pPr>
      <w:r>
        <w:rPr>
          <w:rFonts w:ascii="Times New Roman"/>
          <w:b w:val="false"/>
          <w:i w:val="false"/>
          <w:color w:val="000000"/>
          <w:sz w:val="28"/>
        </w:rPr>
        <w:t>
      Павлодар облысы әкімдігі Павлодар облысы денсаулық сақтау басқармасының "Павлодар облыстық фтизиопульмонология орталығы" коммуналдық мемлекеттік қазыналық кәсіпорны ұсынған тізімі негізінде амбулаторлық емдеудегі туберкулез ауруынан зардап шегетін тұлғаларға 10 (он) АЕК мөлшерінде.".</w:t>
      </w:r>
    </w:p>
    <w:bookmarkStart w:name="z6"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Павлодар 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Кожин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Павлодар облысы әкімінің м. а.</w:t>
      </w:r>
    </w:p>
    <w:p>
      <w:pPr>
        <w:spacing w:after="0"/>
        <w:ind w:left="0"/>
        <w:jc w:val="both"/>
      </w:pPr>
      <w:r>
        <w:rPr>
          <w:rFonts w:ascii="Times New Roman"/>
          <w:b w:val="false"/>
          <w:i w:val="false"/>
          <w:color w:val="000000"/>
          <w:sz w:val="28"/>
        </w:rPr>
        <w:t>_______________ С. Батырғұжинов</w:t>
      </w:r>
    </w:p>
    <w:p>
      <w:pPr>
        <w:spacing w:after="0"/>
        <w:ind w:left="0"/>
        <w:jc w:val="both"/>
      </w:pPr>
      <w:r>
        <w:rPr>
          <w:rFonts w:ascii="Times New Roman"/>
          <w:b w:val="false"/>
          <w:i w:val="false"/>
          <w:color w:val="000000"/>
          <w:sz w:val="28"/>
        </w:rPr>
        <w:t>2024 жылғы "___" __________</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