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f0b3" w14:textId="f7a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стационарлық емес сауда объектілерін орналастыру орындарын және маршруттарын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2024 жылғы 12 ақпандағы № 160/1 қаулысы. Павлодар облысының Әділет департаментінде 2024 жылғы 13 ақпанда № 7478-14 болып тіркелді. Күші жойылды - Павлодар облысы Павлодар қаласы әкімдігінің 2024 жылғы 18 желтоқсандағы № 1723/2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18.12.2024 </w:t>
      </w:r>
      <w:r>
        <w:rPr>
          <w:rFonts w:ascii="Times New Roman"/>
          <w:b w:val="false"/>
          <w:i w:val="false"/>
          <w:color w:val="ff0000"/>
          <w:sz w:val="28"/>
        </w:rPr>
        <w:t>№ 1723/2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қаласының аумағында стационарлық емес сауда объектілерін орналастыру маршруттары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 әкімдігінің кейбір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қаласы кәсіпкерлік және ауыл шаруашылық бөлімі" мемлекеттік мекемесі заңнамамен белгіленген тәртіпте осы қаулының аумақтық әділет органында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Қ.Қ. Беготаеваға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ақпандағы № 160/1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Павлодар облысы Павлодар қаласы әкімдігінің 28.06.2024 </w:t>
      </w:r>
      <w:r>
        <w:rPr>
          <w:rFonts w:ascii="Times New Roman"/>
          <w:b w:val="false"/>
          <w:i w:val="false"/>
          <w:color w:val="ff0000"/>
          <w:sz w:val="28"/>
        </w:rPr>
        <w:t>№ 835/1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Мәшhүр Жүсіп көшесі, "ELEGANT"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- бидай"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"DALA"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"DALA"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Омбы тас жолы, № 85 құрылыстың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"Sulpak"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Айманов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Нұрсұлтан Назарбаев даңғылы, "Inmart"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көтерме-бөлшек 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Қамзин көшесі, "Шығыс"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"Удача"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Малайсары батыр көшесі, "Сибирь"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№ 170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Павлов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Ткачев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"Ганза"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"Inmart"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"Универсальный" жәрмеңке кешенінің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 көшесі, "Алғыс"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"Усолка" шағын ауданындағы тынымбақтың ішінде, спорт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көшесі, Гагарин атындағы саябақтың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"Металлургтер" 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Жағалау, Қаз қонақ,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шағын ауданындағы тынымбақтың ішінде, балалар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атындағы тынымбақтың ішінде,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 Жүсіп"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"Продуктовый"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жаңа Жағалау, "Ertis Promenade" сахнасының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стационарлық емес сауда объектілерін орналастыру маршруттары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Павлодар облысы Павлодар қаласы әкімдігінің 28.06.2024 </w:t>
      </w:r>
      <w:r>
        <w:rPr>
          <w:rFonts w:ascii="Times New Roman"/>
          <w:b w:val="false"/>
          <w:i w:val="false"/>
          <w:color w:val="ff0000"/>
          <w:sz w:val="28"/>
        </w:rPr>
        <w:t>№ 835/1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көшесі, " ELEGANT"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"DALA" дүкенінің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өнеркәсіптік аймақ, Омбы тас жолы, № 85 құрылыстың оң жағындағы бос алаңда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"Sulpak"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№ 46 үйдің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"Inmart"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№ 3 үйдің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Қамзин көшесі, "Шығыс" дүкенінің сол жағында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№ 168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№ 358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Катаев көшесі, № 87 үйдің сол жағында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"Сибирь"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№ 170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38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Кардиологиялық орталық ғимаратының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"Inmart" дүкенінің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"Универсальный" жәрмеңке кешенінің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"Алғыс" сауда үйінің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"Усолка" шағын ауданындағы тынымбақтың ішінде, спорт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"Шаңырақ" тынымбағының ішінде, балалар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Жүсіпбек Аймауытов атындағы Павлодар облыстық қазақ музыка – драма театры ғимаратының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Гагарин саябағы, скейтборд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"Металлургтер" тынымбағының ішінде, спорт алаңының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Жағалау, Қаз қонақ, балалар алаңының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шағын ауданындағы тынымбақтың ішінде, балалар алаңына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Мәшһүр Жүсіп атындағы тынымбақтың ішінде, "Мәшһүр Жүсіп" мешітінің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 Жағалау, "Ertis Promеnade" сахнасының сол жағында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әкімдігінің күші жойылған қаулыларының тізбесі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қаласы әкімдігінің 2020 жылғы 23 қыркүйектегі "Павлодар қаласының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1782/6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6968 болып тіркелген);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қаласы әкімдігінің 2022 жылғы 26 желтоқсандағы "Павлодар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31300 болып тіркелген);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Павлодар қаласы әкімдігінің 2023 жылғы 21 маусымдағы "Павлодар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829/2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7355-14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