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4457" w14:textId="b314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әкімдігінің 2020 жылғы 15 сәуірдегі № 56 "Азаматтық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2024 жылғы 28 мамырдағы № 127 қаулысы. Қостанай облысының Әділет департаментінде 2024 жылғы 4 маусымда № 10224-10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Қарасу ауданы әкімдігінің "Азаматтық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тiзбесiн айқындау туралы" 2020 жылғы 15 сәуірдегі № 56 (Нормативтік құқықтық актілерді мемлекеттік тіркеу тізілімінде № 9131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 ресми жарияланғаннан кейін Қарасу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 С. Кажиев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аудандық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төрағасы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"__" ___________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арнаулы әлеуметтік қызметтерге қажеттілікті бағалау және айқындау жөніндегі әлеуметтік қызметкер;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қарттар мен мүгедектігі бар адамдарға күтім жасау жөніндегі әлеуметтік қызметкер;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жөніндегі консультанты.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 басшысының орынбасары;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кітапханашы;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мәдени ұйымдастырушы (негізгі қызметтер);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барлық атаудағы әдістемеші (негізгі қызметтер);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барлық атаудағы суретшілер (негізгі қызметтер);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барлы мамандық мұғалімдері.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саласындағы мамандардың лауазымдары: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әдіскер;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нұсқаушы-спортшы.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