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d42e" w14:textId="751d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шетелдіктер үшін 2024 жылға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2024 жылғы 24 мамырдағы № 182 шешімі. Қостанай облысының Әділет департаментінде 2024 жылғы 3 маусымда № 10220-10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төреғасы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