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d42b" w14:textId="c3fd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19 тамыздағы № 427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2024 жылғы 22 сәуірдегі № 92 шешімі. Қостанай облысының Әділет департаментінде 2024 жылғы 3 мамырда № 10193-10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19 тамыздағы № 427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9398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әкімшілік-аумақтық бірлігінің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қауiпсіздік техникасының арнайы қағидаларын сақтауды талап ететiн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