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0654" w14:textId="88c0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25 тамыздағы № 510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2024 жылғы 31 мамырдағы № 140 шешімі. Қостанай облысының Әділет департаментінде 2024 жылғы 7 маусымда № 10230-10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25 тамыздағы № 510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9409 болып тіркелген) мынандай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пикеттеуді ұйымдастыру және өткізу үшін арнайы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 және өткізу үшін арнайы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жол берілетін қашықтық кемінде 100 метрді құрайды.";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 және оларға іргелес жатқан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әкімшілік-аумақтық бірліктің қорғаныс қабілетін, қауіпсіздігін және халықтың тыныс-тіршілігін қамтамасыз ететін ұйымдарға іргелес жатқан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желілері, магистральдық құбырлар, ұлттық электр желілері, магистральдық байланыс желілері және оларға іргелес жатқан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