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12b91" w14:textId="8712b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2020 жылғы 18 тамыздағы № 506 "Бейбіт жиналыстарды ұйымдастыру және өткізу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мәслихатының 2024 жылғы 27 мамырдағы № 101 шешімі. Қостанай облысының Әділет департаментінде 2024 жылғы 3 маусымда № 10223-10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Қостанай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"Бейбіт жиналыстарды ұйымдастыру және өткізу туралы" 2020 жылғы 18 тамыздағы № 506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9392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"Жиналыстарды, митингтерді және пикеттеуді ұйымдастыру және өткізу үшін арнайы орындар" жолы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"Бейбіт жиналыстарды ұйымдастыру және өткізу үшін арнайы орындар";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2-қосымшасының </w:t>
      </w:r>
      <w:r>
        <w:rPr>
          <w:rFonts w:ascii="Times New Roman"/>
          <w:b w:val="false"/>
          <w:i w:val="false"/>
          <w:color w:val="000000"/>
          <w:sz w:val="28"/>
        </w:rPr>
        <w:t>18-тармағы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Пикеттеуді жүзеге асыратын адамдар арасындағы ең аз жол берілетін қашықтық кемінде 100 метрді құрайды.";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2-қосымшасының </w:t>
      </w:r>
      <w:r>
        <w:rPr>
          <w:rFonts w:ascii="Times New Roman"/>
          <w:b w:val="false"/>
          <w:i w:val="false"/>
          <w:color w:val="000000"/>
          <w:sz w:val="28"/>
        </w:rPr>
        <w:t>20-тармағы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Мынадай объектілердің іргелес аумақтарының шекараларынан 800 метр қашықтықта пикеттеуді өткізуге жол берілмейді: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жаппай жерлеу орындары;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теміржол, су, әуе және автомобиль көлігі объектілері және оларға іргелес жатқан аумақтар;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ауданның қорғаныс қабілетін, қауіпсіздігін және халықтың тыныс-тіршілігін қамтамасыз ететін ұйымдарға іргелес жатқан аумақтар;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магистральдық теміржол желілері, магистральдық құбыржолдары, ұлттық электр желісі, магистральдық байланыс желілері және оларға іргелес жатқан аумақтар.".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Байгабулов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