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f4cfa" w14:textId="92f4c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қаласында тұрғын үй көмегін көрсетудің мөлшері мен қағидасын айқындау туралы</w:t>
      </w:r>
    </w:p>
    <w:p>
      <w:pPr>
        <w:spacing w:after="0"/>
        <w:ind w:left="0"/>
        <w:jc w:val="both"/>
      </w:pPr>
      <w:r>
        <w:rPr>
          <w:rFonts w:ascii="Times New Roman"/>
          <w:b w:val="false"/>
          <w:i w:val="false"/>
          <w:color w:val="000000"/>
          <w:sz w:val="28"/>
        </w:rPr>
        <w:t>Қостанай облысы Қостанай қаласы мәслихатының 2024 жылғы 9 ақпандағы № 80 шешімі. Қостанай облысының Әділет департаментінде 2024 жылғы 15 ақпанда № 10142-10 болып тіркелді.</w:t>
      </w:r>
    </w:p>
    <w:p>
      <w:pPr>
        <w:spacing w:after="0"/>
        <w:ind w:left="0"/>
        <w:jc w:val="both"/>
      </w:pPr>
      <w:r>
        <w:rPr>
          <w:rFonts w:ascii="Times New Roman"/>
          <w:b w:val="false"/>
          <w:i w:val="false"/>
          <w:color w:val="ff0000"/>
          <w:sz w:val="28"/>
        </w:rPr>
        <w:t xml:space="preserve">
      Ескерту. Тақырып жаңа редакцияда - Қостанай облысы Қостанай қаласы мәслихатының 17.11.2025 </w:t>
      </w:r>
      <w:r>
        <w:rPr>
          <w:rFonts w:ascii="Times New Roman"/>
          <w:b w:val="false"/>
          <w:i w:val="false"/>
          <w:color w:val="ff0000"/>
          <w:sz w:val="28"/>
        </w:rPr>
        <w:t>№ 198</w:t>
      </w:r>
      <w:r>
        <w:rPr>
          <w:rFonts w:ascii="Times New Roman"/>
          <w:b w:val="false"/>
          <w:i w:val="false"/>
          <w:color w:val="ff0000"/>
          <w:sz w:val="28"/>
        </w:rPr>
        <w:t xml:space="preserve"> шешімімен (алғашқы ресми жарияланған күннен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6-бабына</w:t>
      </w:r>
      <w:r>
        <w:rPr>
          <w:rFonts w:ascii="Times New Roman"/>
          <w:b w:val="false"/>
          <w:i w:val="false"/>
          <w:color w:val="000000"/>
          <w:sz w:val="28"/>
        </w:rPr>
        <w:t xml:space="preserve">, "Тұрғын үй қатынастары туралы" Қазақстан Республикасының Заңының </w:t>
      </w:r>
      <w:r>
        <w:rPr>
          <w:rFonts w:ascii="Times New Roman"/>
          <w:b w:val="false"/>
          <w:i w:val="false"/>
          <w:color w:val="000000"/>
          <w:sz w:val="28"/>
        </w:rPr>
        <w:t>97-бабына</w:t>
      </w:r>
      <w:r>
        <w:rPr>
          <w:rFonts w:ascii="Times New Roman"/>
          <w:b w:val="false"/>
          <w:i w:val="false"/>
          <w:color w:val="000000"/>
          <w:sz w:val="28"/>
        </w:rPr>
        <w:t xml:space="preserve"> сәйкес Қостанай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Қостанай қаласында тұрғын үй көмегін көрсетудің мөлшері мен қағидасы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Қостанай қаласы мәслихатының 17.11.2025 </w:t>
      </w:r>
      <w:r>
        <w:rPr>
          <w:rFonts w:ascii="Times New Roman"/>
          <w:b w:val="false"/>
          <w:i w:val="false"/>
          <w:color w:val="000000"/>
          <w:sz w:val="28"/>
        </w:rPr>
        <w:t>№ 198</w:t>
      </w:r>
      <w:r>
        <w:rPr>
          <w:rFonts w:ascii="Times New Roman"/>
          <w:b w:val="false"/>
          <w:i w:val="false"/>
          <w:color w:val="ff0000"/>
          <w:sz w:val="28"/>
        </w:rPr>
        <w:t xml:space="preserve"> шешімімен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Қостанай қалалық мәслихатының кейбір шешімдерінің күші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күші жойылды деп танылсын.</w:t>
      </w:r>
    </w:p>
    <w:bookmarkStart w:name="z7" w:id="2"/>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Байгабулов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9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80 шешімінің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1-қосымшасы</w:t>
            </w:r>
          </w:p>
        </w:tc>
      </w:tr>
    </w:tbl>
    <w:bookmarkStart w:name="z13" w:id="3"/>
    <w:p>
      <w:pPr>
        <w:spacing w:after="0"/>
        <w:ind w:left="0"/>
        <w:jc w:val="left"/>
      </w:pPr>
      <w:r>
        <w:rPr>
          <w:rFonts w:ascii="Times New Roman"/>
          <w:b/>
          <w:i w:val="false"/>
          <w:color w:val="000000"/>
        </w:rPr>
        <w:t xml:space="preserve"> Қостанай қаласында тұрғын үй көмегін көрсетудің мөлшері мен қағидасы"</w:t>
      </w:r>
    </w:p>
    <w:bookmarkEnd w:id="3"/>
    <w:p>
      <w:pPr>
        <w:spacing w:after="0"/>
        <w:ind w:left="0"/>
        <w:jc w:val="both"/>
      </w:pPr>
      <w:r>
        <w:rPr>
          <w:rFonts w:ascii="Times New Roman"/>
          <w:b w:val="false"/>
          <w:i w:val="false"/>
          <w:color w:val="ff0000"/>
          <w:sz w:val="28"/>
        </w:rPr>
        <w:t xml:space="preserve">
      Ескерту. 1-қосымшаның тақырыбы жаңа редакцияда - Қостанай облысы Қостанай қаласы мәслихатының 17.11.2025 </w:t>
      </w:r>
      <w:r>
        <w:rPr>
          <w:rFonts w:ascii="Times New Roman"/>
          <w:b w:val="false"/>
          <w:i w:val="false"/>
          <w:color w:val="ff0000"/>
          <w:sz w:val="28"/>
        </w:rPr>
        <w:t>№ 198</w:t>
      </w:r>
      <w:r>
        <w:rPr>
          <w:rFonts w:ascii="Times New Roman"/>
          <w:b w:val="false"/>
          <w:i w:val="false"/>
          <w:color w:val="ff0000"/>
          <w:sz w:val="28"/>
        </w:rPr>
        <w:t xml:space="preserve"> шешімімен (алғашқы ресми жарияланған күннен кейін күнтізбелік он күн өткен соң қолданысқа енгізіледі).</w:t>
      </w:r>
    </w:p>
    <w:bookmarkStart w:name="z14" w:id="4"/>
    <w:p>
      <w:pPr>
        <w:spacing w:after="0"/>
        <w:ind w:left="0"/>
        <w:jc w:val="both"/>
      </w:pPr>
      <w:r>
        <w:rPr>
          <w:rFonts w:ascii="Times New Roman"/>
          <w:b w:val="false"/>
          <w:i w:val="false"/>
          <w:color w:val="000000"/>
          <w:sz w:val="28"/>
        </w:rPr>
        <w:t>
      1. Тұрғын үй көмегі жергілікті бюджет қаражаты есебінен Қостанай қаласында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(бұдан әрі - көрсетілетін қызметті алушылар),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4"/>
    <w:bookmarkStart w:name="z15" w:id="5"/>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5"/>
    <w:bookmarkStart w:name="z16" w:id="6"/>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6"/>
    <w:bookmarkStart w:name="z17" w:id="7"/>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bookmarkEnd w:id="7"/>
    <w:bookmarkStart w:name="z18" w:id="8"/>
    <w:p>
      <w:pPr>
        <w:spacing w:after="0"/>
        <w:ind w:left="0"/>
        <w:jc w:val="both"/>
      </w:pPr>
      <w:r>
        <w:rPr>
          <w:rFonts w:ascii="Times New Roman"/>
          <w:b w:val="false"/>
          <w:i w:val="false"/>
          <w:color w:val="000000"/>
          <w:sz w:val="28"/>
        </w:rPr>
        <w:t>
      Көрсетілетін қызметті алушылардың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End w:id="8"/>
    <w:bookmarkStart w:name="z19" w:id="9"/>
    <w:p>
      <w:pPr>
        <w:spacing w:after="0"/>
        <w:ind w:left="0"/>
        <w:jc w:val="both"/>
      </w:pPr>
      <w:r>
        <w:rPr>
          <w:rFonts w:ascii="Times New Roman"/>
          <w:b w:val="false"/>
          <w:i w:val="false"/>
          <w:color w:val="000000"/>
          <w:sz w:val="28"/>
        </w:rPr>
        <w:t>
      2. Тұрғын үй көмегін тағайындау "Қостанай қаласы әкімдігінің жұмыспен қамту және әлеуметтік бағдарламалар бөлімі" мемлекеттік мекемесімен (бұдан әрі – көрсетілетін қызметті беруші) жүзеге асырылады.</w:t>
      </w:r>
    </w:p>
    <w:bookmarkEnd w:id="9"/>
    <w:bookmarkStart w:name="z20" w:id="10"/>
    <w:p>
      <w:pPr>
        <w:spacing w:after="0"/>
        <w:ind w:left="0"/>
        <w:jc w:val="both"/>
      </w:pPr>
      <w:r>
        <w:rPr>
          <w:rFonts w:ascii="Times New Roman"/>
          <w:b w:val="false"/>
          <w:i w:val="false"/>
          <w:color w:val="000000"/>
          <w:sz w:val="28"/>
        </w:rPr>
        <w:t xml:space="preserve">
      3. Көрсетілетін қызметті беруші көрсетілетін қызметті алушының жиынтық кірісін "Тұрғын үй көмегін беру қағидаларын бекіту туралы" Қазақстан Республикасы Өнеркәсіп және құрылыс министрінің 2023 жылғы 8 желтоқсандағы № 117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33763 болып тіркелген) (бұдан әрі – Қағида) айқындалған тәртіппен есептейді.</w:t>
      </w:r>
    </w:p>
    <w:bookmarkEnd w:id="10"/>
    <w:bookmarkStart w:name="z21" w:id="11"/>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алушылардың осы мақсаттарға жұмсайтын шығыстарының шекті жол берілетін деңгейінің арасындағы айырма ретінде айқындалды.</w:t>
      </w:r>
    </w:p>
    <w:bookmarkEnd w:id="11"/>
    <w:p>
      <w:pPr>
        <w:spacing w:after="0"/>
        <w:ind w:left="0"/>
        <w:jc w:val="both"/>
      </w:pPr>
      <w:r>
        <w:rPr>
          <w:rFonts w:ascii="Times New Roman"/>
          <w:b w:val="false"/>
          <w:i w:val="false"/>
          <w:color w:val="000000"/>
          <w:sz w:val="28"/>
        </w:rPr>
        <w:t>
      Көрсетілетін қызметті алушының жиынтық кірісіне шығыстарының шекті жол берілетін деңгейі бес (5) процент мөлшерінде айқындалды.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Қостанай облысы Қостанай қаласы мәслихатының 17.11.2025 </w:t>
      </w:r>
      <w:r>
        <w:rPr>
          <w:rFonts w:ascii="Times New Roman"/>
          <w:b w:val="false"/>
          <w:i w:val="false"/>
          <w:color w:val="000000"/>
          <w:sz w:val="28"/>
        </w:rPr>
        <w:t>№ 198</w:t>
      </w:r>
      <w:r>
        <w:rPr>
          <w:rFonts w:ascii="Times New Roman"/>
          <w:b w:val="false"/>
          <w:i w:val="false"/>
          <w:color w:val="ff0000"/>
          <w:sz w:val="28"/>
        </w:rPr>
        <w:t xml:space="preserve"> шешімімен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bookmarkStart w:name="z24" w:id="12"/>
    <w:p>
      <w:pPr>
        <w:spacing w:after="0"/>
        <w:ind w:left="0"/>
        <w:jc w:val="both"/>
      </w:pPr>
      <w:r>
        <w:rPr>
          <w:rFonts w:ascii="Times New Roman"/>
          <w:b w:val="false"/>
          <w:i w:val="false"/>
          <w:color w:val="000000"/>
          <w:sz w:val="28"/>
        </w:rPr>
        <w:t xml:space="preserve">
      5.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шiлдедегi № 295/НҚ </w:t>
      </w:r>
      <w:r>
        <w:rPr>
          <w:rFonts w:ascii="Times New Roman"/>
          <w:b w:val="false"/>
          <w:i w:val="false"/>
          <w:color w:val="000000"/>
          <w:sz w:val="28"/>
        </w:rPr>
        <w:t>бұйрығына</w:t>
      </w:r>
      <w:r>
        <w:rPr>
          <w:rFonts w:ascii="Times New Roman"/>
          <w:b w:val="false"/>
          <w:i w:val="false"/>
          <w:color w:val="000000"/>
          <w:sz w:val="28"/>
        </w:rPr>
        <w:t xml:space="preserve"> сәйкес әлеуметтік қорғалатын азаматтарға телекоммуникация қызметтерін көрсеткені үшін абоненттік төлемақы тарифінің көтерілуіне өтемақы төлемі жүзеге асырылады (Нормативтік құқытық актілерді мемлекеттік тіркеу тізілімінде № 33200 болып тіркелген).</w:t>
      </w:r>
    </w:p>
    <w:bookmarkEnd w:id="12"/>
    <w:bookmarkStart w:name="z25" w:id="13"/>
    <w:p>
      <w:pPr>
        <w:spacing w:after="0"/>
        <w:ind w:left="0"/>
        <w:jc w:val="both"/>
      </w:pPr>
      <w:r>
        <w:rPr>
          <w:rFonts w:ascii="Times New Roman"/>
          <w:b w:val="false"/>
          <w:i w:val="false"/>
          <w:color w:val="000000"/>
          <w:sz w:val="28"/>
        </w:rPr>
        <w:t xml:space="preserve">
      6. Көрсетілетін қызметті алушы (немесе оның сенiмхатқа, заңдарға, сот шешiмiне не әкiмшiлiк құжатқа негiзделген өкiлi) тұрғын үй көмегін тағайындау үшін </w:t>
      </w:r>
      <w:r>
        <w:rPr>
          <w:rFonts w:ascii="Times New Roman"/>
          <w:b w:val="false"/>
          <w:i w:val="false"/>
          <w:color w:val="000000"/>
          <w:sz w:val="28"/>
        </w:rPr>
        <w:t>Қағидаларға</w:t>
      </w:r>
      <w:r>
        <w:rPr>
          <w:rFonts w:ascii="Times New Roman"/>
          <w:b w:val="false"/>
          <w:i w:val="false"/>
          <w:color w:val="000000"/>
          <w:sz w:val="28"/>
        </w:rPr>
        <w:t xml:space="preserve"> сәйкес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 веб-порталына тоқсанына бір рет жүгінеді.</w:t>
      </w:r>
    </w:p>
    <w:bookmarkEnd w:id="13"/>
    <w:p>
      <w:pPr>
        <w:spacing w:after="0"/>
        <w:ind w:left="0"/>
        <w:jc w:val="both"/>
      </w:pPr>
      <w:r>
        <w:rPr>
          <w:rFonts w:ascii="Times New Roman"/>
          <w:b w:val="false"/>
          <w:i w:val="false"/>
          <w:color w:val="000000"/>
          <w:sz w:val="28"/>
        </w:rPr>
        <w:t xml:space="preserve">
      "Тұрғый үй көмегін тағайындау" мемлекеттік қызметті көрсетуге қойылатын негізі талаптардың тізбесі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Қостанай облысы Қостанай қаласы мәслихатының 27.12.2024 </w:t>
      </w:r>
      <w:r>
        <w:rPr>
          <w:rFonts w:ascii="Times New Roman"/>
          <w:b w:val="false"/>
          <w:i w:val="false"/>
          <w:color w:val="000000"/>
          <w:sz w:val="28"/>
        </w:rPr>
        <w:t>№ 141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7" w:id="14"/>
    <w:p>
      <w:pPr>
        <w:spacing w:after="0"/>
        <w:ind w:left="0"/>
        <w:jc w:val="both"/>
      </w:pPr>
      <w:r>
        <w:rPr>
          <w:rFonts w:ascii="Times New Roman"/>
          <w:b w:val="false"/>
          <w:i w:val="false"/>
          <w:color w:val="000000"/>
          <w:sz w:val="28"/>
        </w:rPr>
        <w:t>
      7. Тұрғын үй көмегі көрсетілген қызметті алушыларға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14"/>
    <w:p>
      <w:pPr>
        <w:spacing w:after="0"/>
        <w:ind w:left="0"/>
        <w:jc w:val="both"/>
      </w:pPr>
      <w:r>
        <w:rPr>
          <w:rFonts w:ascii="Times New Roman"/>
          <w:b w:val="false"/>
          <w:i w:val="false"/>
          <w:color w:val="000000"/>
          <w:sz w:val="28"/>
        </w:rPr>
        <w:t xml:space="preserve">
      Тұрғын үй көмегінің мөлшерін көрсетілетін қызметті беруші Қағидалардың </w:t>
      </w:r>
      <w:r>
        <w:rPr>
          <w:rFonts w:ascii="Times New Roman"/>
          <w:b w:val="false"/>
          <w:i w:val="false"/>
          <w:color w:val="000000"/>
          <w:sz w:val="28"/>
        </w:rPr>
        <w:t>4-1-тармағына</w:t>
      </w:r>
      <w:r>
        <w:rPr>
          <w:rFonts w:ascii="Times New Roman"/>
          <w:b w:val="false"/>
          <w:i w:val="false"/>
          <w:color w:val="000000"/>
          <w:sz w:val="28"/>
        </w:rPr>
        <w:t xml:space="preserve"> сәйкес есептейді.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Қостанай облысы Қостанай қаласы мәслихатының 17.11.2025 </w:t>
      </w:r>
      <w:r>
        <w:rPr>
          <w:rFonts w:ascii="Times New Roman"/>
          <w:b w:val="false"/>
          <w:i w:val="false"/>
          <w:color w:val="000000"/>
          <w:sz w:val="28"/>
        </w:rPr>
        <w:t>№ 198</w:t>
      </w:r>
      <w:r>
        <w:rPr>
          <w:rFonts w:ascii="Times New Roman"/>
          <w:b w:val="false"/>
          <w:i w:val="false"/>
          <w:color w:val="ff0000"/>
          <w:sz w:val="28"/>
        </w:rPr>
        <w:t xml:space="preserve"> шешімімен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bookmarkStart w:name="z28" w:id="15"/>
    <w:p>
      <w:pPr>
        <w:spacing w:after="0"/>
        <w:ind w:left="0"/>
        <w:jc w:val="both"/>
      </w:pPr>
      <w:r>
        <w:rPr>
          <w:rFonts w:ascii="Times New Roman"/>
          <w:b w:val="false"/>
          <w:i w:val="false"/>
          <w:color w:val="000000"/>
          <w:sz w:val="28"/>
        </w:rPr>
        <w:t>
      8. Тұрғын үй көмегін тағайындау көрсетілетін қызметті алушыларға тиісті қаржы жылына арналған қала бюджетінде көзделген қаражат шегінде жүзеге асырылады.</w:t>
      </w:r>
    </w:p>
    <w:bookmarkEnd w:id="15"/>
    <w:bookmarkStart w:name="z29" w:id="16"/>
    <w:p>
      <w:pPr>
        <w:spacing w:after="0"/>
        <w:ind w:left="0"/>
        <w:jc w:val="both"/>
      </w:pPr>
      <w:r>
        <w:rPr>
          <w:rFonts w:ascii="Times New Roman"/>
          <w:b w:val="false"/>
          <w:i w:val="false"/>
          <w:color w:val="000000"/>
          <w:sz w:val="28"/>
        </w:rPr>
        <w:t>
      9. Көрсетілетін қызметті алушыға тұрғын үй көмегін төлеу есептелген сомаларды тұрғын үй көмегін алушылардың немесе қызмет көрсетушілердің жеке шоттарына екінші деңгейдегі банктер арқылы аудару жолымен жүзеге асырады.</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9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80 шешімінің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2-қосымшасы</w:t>
            </w:r>
          </w:p>
        </w:tc>
      </w:tr>
    </w:tbl>
    <w:bookmarkStart w:name="z34" w:id="17"/>
    <w:p>
      <w:pPr>
        <w:spacing w:after="0"/>
        <w:ind w:left="0"/>
        <w:jc w:val="left"/>
      </w:pPr>
      <w:r>
        <w:rPr>
          <w:rFonts w:ascii="Times New Roman"/>
          <w:b/>
          <w:i w:val="false"/>
          <w:color w:val="000000"/>
        </w:rPr>
        <w:t xml:space="preserve"> Қостанай қалалық мәслихатының күші жойылды деп танылған кейбір шешімдерінің тізбесі</w:t>
      </w:r>
    </w:p>
    <w:bookmarkEnd w:id="17"/>
    <w:bookmarkStart w:name="z35" w:id="18"/>
    <w:p>
      <w:pPr>
        <w:spacing w:after="0"/>
        <w:ind w:left="0"/>
        <w:jc w:val="both"/>
      </w:pPr>
      <w:r>
        <w:rPr>
          <w:rFonts w:ascii="Times New Roman"/>
          <w:b w:val="false"/>
          <w:i w:val="false"/>
          <w:color w:val="000000"/>
          <w:sz w:val="28"/>
        </w:rPr>
        <w:t xml:space="preserve">
      1. Қостанай қалалық мәслихатының "Тұрғын үй көмегін көрсету қағидасын бекіту туралы" 2015 жылғы 9 ақпандағы № 291 </w:t>
      </w:r>
      <w:r>
        <w:rPr>
          <w:rFonts w:ascii="Times New Roman"/>
          <w:b w:val="false"/>
          <w:i w:val="false"/>
          <w:color w:val="000000"/>
          <w:sz w:val="28"/>
        </w:rPr>
        <w:t>шешімі</w:t>
      </w:r>
      <w:r>
        <w:rPr>
          <w:rFonts w:ascii="Times New Roman"/>
          <w:b w:val="false"/>
          <w:i w:val="false"/>
          <w:color w:val="000000"/>
          <w:sz w:val="28"/>
        </w:rPr>
        <w:t xml:space="preserve"> (Нормативтік құқытық актілерді мемлекеттік тіркеу тізілімінде № 5400 болып тіркелген).</w:t>
      </w:r>
    </w:p>
    <w:bookmarkEnd w:id="18"/>
    <w:bookmarkStart w:name="z36" w:id="19"/>
    <w:p>
      <w:pPr>
        <w:spacing w:after="0"/>
        <w:ind w:left="0"/>
        <w:jc w:val="both"/>
      </w:pPr>
      <w:r>
        <w:rPr>
          <w:rFonts w:ascii="Times New Roman"/>
          <w:b w:val="false"/>
          <w:i w:val="false"/>
          <w:color w:val="000000"/>
          <w:sz w:val="28"/>
        </w:rPr>
        <w:t xml:space="preserve">
      2. Қостанай қалалық мәслихатының "Мәслихаттың "Тұрғын үй көмегін көрсету қағидасын бекіту туралы" 2015 жылғы 09 ақпандағы № 291 шешіміне өзгерістер енгізу туралы" 2015 жылғы 22 желтоқсандағы № 397 </w:t>
      </w:r>
      <w:r>
        <w:rPr>
          <w:rFonts w:ascii="Times New Roman"/>
          <w:b w:val="false"/>
          <w:i w:val="false"/>
          <w:color w:val="000000"/>
          <w:sz w:val="28"/>
        </w:rPr>
        <w:t>шешімі</w:t>
      </w:r>
      <w:r>
        <w:rPr>
          <w:rFonts w:ascii="Times New Roman"/>
          <w:b w:val="false"/>
          <w:i w:val="false"/>
          <w:color w:val="000000"/>
          <w:sz w:val="28"/>
        </w:rPr>
        <w:t xml:space="preserve"> (Нормативтік құқытық актілерді мемлекеттік тіркеу тізілімінде № 6136 болып тіркелген).</w:t>
      </w:r>
    </w:p>
    <w:bookmarkEnd w:id="19"/>
    <w:bookmarkStart w:name="z37" w:id="20"/>
    <w:p>
      <w:pPr>
        <w:spacing w:after="0"/>
        <w:ind w:left="0"/>
        <w:jc w:val="both"/>
      </w:pPr>
      <w:r>
        <w:rPr>
          <w:rFonts w:ascii="Times New Roman"/>
          <w:b w:val="false"/>
          <w:i w:val="false"/>
          <w:color w:val="000000"/>
          <w:sz w:val="28"/>
        </w:rPr>
        <w:t xml:space="preserve">
      3. Қостанай қалалық мәслихатының "Мәслихаттың "Тұрғын үй көмегін көрсету қағидасын бекіту туралы" 2015 жылғы 9 ақпандағы № 291 шешіміне өзгерістер енгізу туралы" 2016 жылғы 3 маусымдағы № 42 </w:t>
      </w:r>
      <w:r>
        <w:rPr>
          <w:rFonts w:ascii="Times New Roman"/>
          <w:b w:val="false"/>
          <w:i w:val="false"/>
          <w:color w:val="000000"/>
          <w:sz w:val="28"/>
        </w:rPr>
        <w:t>шешімі</w:t>
      </w:r>
      <w:r>
        <w:rPr>
          <w:rFonts w:ascii="Times New Roman"/>
          <w:b w:val="false"/>
          <w:i w:val="false"/>
          <w:color w:val="000000"/>
          <w:sz w:val="28"/>
        </w:rPr>
        <w:t xml:space="preserve"> (Нормативтік құқытық актілерді мемлекеттік тіркеу тізілімінде № 6511 болып тіркелген).</w:t>
      </w:r>
    </w:p>
    <w:bookmarkEnd w:id="20"/>
    <w:bookmarkStart w:name="z38" w:id="21"/>
    <w:p>
      <w:pPr>
        <w:spacing w:after="0"/>
        <w:ind w:left="0"/>
        <w:jc w:val="both"/>
      </w:pPr>
      <w:r>
        <w:rPr>
          <w:rFonts w:ascii="Times New Roman"/>
          <w:b w:val="false"/>
          <w:i w:val="false"/>
          <w:color w:val="000000"/>
          <w:sz w:val="28"/>
        </w:rPr>
        <w:t xml:space="preserve">
      4. Қостанай қалалық мәслихатының "Мәслихаттың "Тұрғын үй көмегін көрсету қағидасын бекіту туралы" 2015 жылғы 9 ақпандағы № 291 шешіміне өзгерістер енгізу туралы" 2017 жылғы 27 қаңтардағы № 104 </w:t>
      </w:r>
      <w:r>
        <w:rPr>
          <w:rFonts w:ascii="Times New Roman"/>
          <w:b w:val="false"/>
          <w:i w:val="false"/>
          <w:color w:val="000000"/>
          <w:sz w:val="28"/>
        </w:rPr>
        <w:t>шешімі</w:t>
      </w:r>
      <w:r>
        <w:rPr>
          <w:rFonts w:ascii="Times New Roman"/>
          <w:b w:val="false"/>
          <w:i w:val="false"/>
          <w:color w:val="000000"/>
          <w:sz w:val="28"/>
        </w:rPr>
        <w:t xml:space="preserve"> (Нормативтік құқытық актілерді мемлекеттік тіркеу тізілімінде № 6828 болып тіркелген).</w:t>
      </w:r>
    </w:p>
    <w:bookmarkEnd w:id="21"/>
    <w:bookmarkStart w:name="z39" w:id="22"/>
    <w:p>
      <w:pPr>
        <w:spacing w:after="0"/>
        <w:ind w:left="0"/>
        <w:jc w:val="both"/>
      </w:pPr>
      <w:r>
        <w:rPr>
          <w:rFonts w:ascii="Times New Roman"/>
          <w:b w:val="false"/>
          <w:i w:val="false"/>
          <w:color w:val="000000"/>
          <w:sz w:val="28"/>
        </w:rPr>
        <w:t xml:space="preserve">
      5. Қостанай қалалық мәслихатының "Мәслихаттың "Тұрғын үй көмегін көрсету қағидасын бекіту туралы" 2015 жылғы 09 ақпандағы № 291 шешіміне өзгерістер енгізу туралы" 2018 жылғы 12 қазандағы № 292 </w:t>
      </w:r>
      <w:r>
        <w:rPr>
          <w:rFonts w:ascii="Times New Roman"/>
          <w:b w:val="false"/>
          <w:i w:val="false"/>
          <w:color w:val="000000"/>
          <w:sz w:val="28"/>
        </w:rPr>
        <w:t>шешімі</w:t>
      </w:r>
      <w:r>
        <w:rPr>
          <w:rFonts w:ascii="Times New Roman"/>
          <w:b w:val="false"/>
          <w:i w:val="false"/>
          <w:color w:val="000000"/>
          <w:sz w:val="28"/>
        </w:rPr>
        <w:t xml:space="preserve"> (Нормативтік құқытық актілерді мемлекеттік тіркеу тізілімінде № 8112 болып тіркелген).</w:t>
      </w:r>
    </w:p>
    <w:bookmarkEnd w:id="22"/>
    <w:bookmarkStart w:name="z40" w:id="23"/>
    <w:p>
      <w:pPr>
        <w:spacing w:after="0"/>
        <w:ind w:left="0"/>
        <w:jc w:val="both"/>
      </w:pPr>
      <w:r>
        <w:rPr>
          <w:rFonts w:ascii="Times New Roman"/>
          <w:b w:val="false"/>
          <w:i w:val="false"/>
          <w:color w:val="000000"/>
          <w:sz w:val="28"/>
        </w:rPr>
        <w:t xml:space="preserve">
      6. Қостанай қалалық мәслихатының "Мәслихаттың "Тұрғын үй көмегін көрсету қағидасын бекіту туралы" 2015 жылғы 9 ақпандағы № 291 шешіміне өзгерістер енгізу туралы" 2020 жылғы 31 наурыздағы № 465 </w:t>
      </w:r>
      <w:r>
        <w:rPr>
          <w:rFonts w:ascii="Times New Roman"/>
          <w:b w:val="false"/>
          <w:i w:val="false"/>
          <w:color w:val="000000"/>
          <w:sz w:val="28"/>
        </w:rPr>
        <w:t>шешімі</w:t>
      </w:r>
      <w:r>
        <w:rPr>
          <w:rFonts w:ascii="Times New Roman"/>
          <w:b w:val="false"/>
          <w:i w:val="false"/>
          <w:color w:val="000000"/>
          <w:sz w:val="28"/>
        </w:rPr>
        <w:t xml:space="preserve"> (Нормативтік құқытық актілерді мемлекеттік тіркеу тізілімінде № 9111 болып тіркелген).</w:t>
      </w:r>
    </w:p>
    <w:bookmarkEnd w:id="23"/>
    <w:bookmarkStart w:name="z41" w:id="24"/>
    <w:p>
      <w:pPr>
        <w:spacing w:after="0"/>
        <w:ind w:left="0"/>
        <w:jc w:val="both"/>
      </w:pPr>
      <w:r>
        <w:rPr>
          <w:rFonts w:ascii="Times New Roman"/>
          <w:b w:val="false"/>
          <w:i w:val="false"/>
          <w:color w:val="000000"/>
          <w:sz w:val="28"/>
        </w:rPr>
        <w:t xml:space="preserve">
      7. Қостанай қалалық мәслихатының "Мәслихаттың "Тұрғын үй көмегін көрсету қағидасын бекіту туралы" 2015 жылғы 9 ақпандағы № 291 шешіміне өзгерістер енгізу туралы" 2021 жылғы 1 қарашадағы № 63 </w:t>
      </w:r>
      <w:r>
        <w:rPr>
          <w:rFonts w:ascii="Times New Roman"/>
          <w:b w:val="false"/>
          <w:i w:val="false"/>
          <w:color w:val="000000"/>
          <w:sz w:val="28"/>
        </w:rPr>
        <w:t>шешімі</w:t>
      </w:r>
      <w:r>
        <w:rPr>
          <w:rFonts w:ascii="Times New Roman"/>
          <w:b w:val="false"/>
          <w:i w:val="false"/>
          <w:color w:val="000000"/>
          <w:sz w:val="28"/>
        </w:rPr>
        <w:t xml:space="preserve"> (Нормативтік құқытық актілерді мемлекеттік тіркеу тізілімінде № 25143 болып тіркелген).</w:t>
      </w:r>
    </w:p>
    <w:bookmarkEnd w:id="24"/>
    <w:bookmarkStart w:name="z42" w:id="25"/>
    <w:p>
      <w:pPr>
        <w:spacing w:after="0"/>
        <w:ind w:left="0"/>
        <w:jc w:val="both"/>
      </w:pPr>
      <w:r>
        <w:rPr>
          <w:rFonts w:ascii="Times New Roman"/>
          <w:b w:val="false"/>
          <w:i w:val="false"/>
          <w:color w:val="000000"/>
          <w:sz w:val="28"/>
        </w:rPr>
        <w:t xml:space="preserve">
      8. Қостанай қалалық мәслихатының "Мәслихаттың "Қостанай қаласында тұрғын үй көмегін көрсетудің мөлшері мен тәртібін айқындау туралы" 2015 жылғы 9 ақпандағы № 291 шешіміне өзгеріс енгізу туралы" 2023 жылғы 14 маусымдағы № 35 </w:t>
      </w:r>
      <w:r>
        <w:rPr>
          <w:rFonts w:ascii="Times New Roman"/>
          <w:b w:val="false"/>
          <w:i w:val="false"/>
          <w:color w:val="000000"/>
          <w:sz w:val="28"/>
        </w:rPr>
        <w:t>шешімі</w:t>
      </w:r>
      <w:r>
        <w:rPr>
          <w:rFonts w:ascii="Times New Roman"/>
          <w:b w:val="false"/>
          <w:i w:val="false"/>
          <w:color w:val="000000"/>
          <w:sz w:val="28"/>
        </w:rPr>
        <w:t xml:space="preserve"> (Нормативтік құқытық актілерді мемлекеттік тіркеу тізілімінде № 10031 болып тіркелген).</w:t>
      </w:r>
    </w:p>
    <w:bookmarkEnd w:id="25"/>
    <w:bookmarkStart w:name="z43" w:id="26"/>
    <w:p>
      <w:pPr>
        <w:spacing w:after="0"/>
        <w:ind w:left="0"/>
        <w:jc w:val="both"/>
      </w:pPr>
      <w:r>
        <w:rPr>
          <w:rFonts w:ascii="Times New Roman"/>
          <w:b w:val="false"/>
          <w:i w:val="false"/>
          <w:color w:val="000000"/>
          <w:sz w:val="28"/>
        </w:rPr>
        <w:t xml:space="preserve">
      9. Қостанай қалалық мәслихатының "Мәслихаттың "Қостанай қаласында тұрғын үй көмегін көрсетудің мөлшері мен тәртібін айқындау туралы" 2015 жылғы 9 ақпандағы № 291 шешіміне өзгеріс енгізу туралы" 2023 жылғы 2 қарашадағы № 62 </w:t>
      </w:r>
      <w:r>
        <w:rPr>
          <w:rFonts w:ascii="Times New Roman"/>
          <w:b w:val="false"/>
          <w:i w:val="false"/>
          <w:color w:val="000000"/>
          <w:sz w:val="28"/>
        </w:rPr>
        <w:t>шешімі</w:t>
      </w:r>
      <w:r>
        <w:rPr>
          <w:rFonts w:ascii="Times New Roman"/>
          <w:b w:val="false"/>
          <w:i w:val="false"/>
          <w:color w:val="000000"/>
          <w:sz w:val="28"/>
        </w:rPr>
        <w:t xml:space="preserve"> (Нормативтік құқытық актілерді мемлекеттік тіркеу тізілімінде № 10073 болып тіркелген).</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