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6982e" w14:textId="78698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2023 жылғы 7 қыркүйектегі № 371 "Қостанай облысының мектепке дейінгі ұйымдары тәрбиеленушілерінің жекелеген санаттарына тамақтандыру үшін шығындарды өтеу туралы"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2024 жылғы 1 тамыздағы № 304 қаулысы. Қостанай облысының Әділет департаментінде 2024 жылғы 2 тамызда № 10246-10 болып тіркелді. Күші жойылды-Қостанай облысы әкімдігінің 2026 жылғы 27 шілдедегі № 224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27.07.2026 </w:t>
      </w:r>
      <w:r>
        <w:rPr>
          <w:rFonts w:ascii="Times New Roman"/>
          <w:b w:val="false"/>
          <w:i w:val="false"/>
          <w:color w:val="ff0000"/>
          <w:sz w:val="28"/>
        </w:rPr>
        <w:t>№ 224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 қаулысымен.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облысы әкімдігінің "Қостанай облысының мектепке дейінгі ұйымдары тәрбиеленушілерінің жекелеген санаттарына тамақтандыру үшін шығындарды өтеу туралы" 2023 жылғы 7 қыркүйектегі № 371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10055 болып тіркелген) келесі өзгеріс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Мемлекеттік білім беру тапсырысы орналастырылған мемлекеттік мектепке дейінгі ұйымдарында, сондай-ақ жекеменшік мектепке дейінгі ұйымдарында тәрбиеленушілердің келесі жекелеген санаттарына тамақтандыру үшін шығындар толық көлемде өтелсін: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көп балалы отбасылардан шыққан балаларға;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атаулы әлеуметтік көмек алуға құқығы бар отбасылардан шыққан балаларға, сондай-ақ мемлекеттік атаулы әлеуметтік көмек алмайтын, жан басына шаққандағы орташа табысы ең төмен күнкөріс деңгейінен төмен отбасылардан шыққан балаларға.".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білім басқармасы" мемлекеттік мекемесі Қазақстан Республикасының заңнамасында белгіленген тәртіпте: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жариялағанынан кейін оның Қостанай облысы әкімдігінің интернет-ресурсында орналастырылуын қамтамасыз етсін.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