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14d68" w14:textId="8b14d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әкімдігінің 2022 жылғы 3 тамыздағы № 344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2024 жылғы 20 мамырдағы № 203 қаулысы. Қостанай облысының Әділет департаментінде 2024 жылғы 27 мамырда № 10214-10 болып тіркелді. Күші жойылды - Қостанай облысы әкімдігінің 2026 жылғы 31 наурыздағы № 87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әкімдігінің 31.03.2026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 қаулысымен (алғашқы ресми жарияланған күнінен кейін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29029 болып тіркелген) келесі толықтыру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"Қостанай облысының су объектілерінде су қорғау аймақтары мен белдеулерін және оларды шаруашылықта пайдаланудың режимі мен ерекше жағдайларын белгілеу туралы" 2022 жылғы 3 тамыздағы № 344 қаулысына (Нормативтік құқықтық актілерді мемлекеттік тіркеу тізілімінде № 29029 болып тіркелген) келесі толықтыру енгізілсін: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нөмірі 137-2 жолмен толықтырылсын: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Тобыл өзені ағысының учаскесі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192-210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облысы әкімдігінің табиғи ресурстар және табиғат пайдалануды реттеу басқармасы" мемлекеттік мекемесі Қазақстан Республикасының заңнамасында белгіленген тәртіпте: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ресми жарияланғанынан кейін оның Қостанай облысы әкімдігінің интернет-ресурсында орналастырылуын қамтамасыз етсін.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облысы әкімінің жетекшілік ететін орынбасарына жүктелсін.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Аксакалов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Денсаулық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сақтау министрлігі Санитариялық-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эпидемиологиялық бақылау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Қостанай облысының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Санитариялық-эпидемиологиялық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бақылау департаменті"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республикалық мемлекеттік мекемесі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Су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ресурстары және ирригация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 Су шаруашылығы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комитетінің Су ресурстарын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пайдалануды реттеу және қорғау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жөніндегі Тобыл-Торғай бассейндік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инспекциясы" республикалық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</w:t>
      </w:r>
    </w:p>
    <w:bookmarkEnd w:id="2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