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ce046" w14:textId="0ece0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Қостанай облысы әкімдігінің 2021 жылғы 4 мамырдағы № 221 "Қостанай облысының ауызсумен жабдықтаудың баламасыз көздері болып табылатын сумен жабдықтаудың ерекше маңызды оқшау жүйелерінің тізбесін бекіту туралы" қаулысына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әкімдігінің 2024 жылғы 15 мамырдағы № 199 қаулысы. Қостанай облысының Әділет департаментінде 2024 жылғы 17 мамырда № 10207-10 болып тіркелді. Күші жойылды - Қостанай облысы әкімдігінің 2025 жылғы 18 қыркүйектегі № 263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әкімдігінің 18.09.2025 </w:t>
      </w:r>
      <w:r>
        <w:rPr>
          <w:rFonts w:ascii="Times New Roman"/>
          <w:b w:val="false"/>
          <w:i w:val="false"/>
          <w:color w:val="ff0000"/>
          <w:sz w:val="28"/>
        </w:rPr>
        <w:t>№ 263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Қостанай облысының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Қостанай облысы әкімдігінің "Қостанай облысының ауызсумен жабдықтаудың баламасыз көздері болып табылатын сумен жабдықтаудың ерекше маңызды оқшау жүйелерінің тізбесін бекіту туралы" 2021 жылғы 4 мамырдағы № 221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9897 болып тіркелген) келесі өзгерістер мен толықтырулар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Қостанай облысының ауыз сумен жабдықтаудың баламасыз көздері болып табылатын сумен жабдықтаудың ерекше маңызды оқшау жүйелерінің 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реттік нөмірлер 47-1, 58-1-жолмен толықтырылсын: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47-1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"Амангелді" оқшау су құбыры</w:t>
            </w:r>
          </w:p>
        </w:tc>
      </w:tr>
    </w:tbl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58-1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"Раздольное" оқшау су құбыры</w:t>
            </w:r>
          </w:p>
        </w:tc>
      </w:tr>
    </w:tbl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Рудный қаласы</w:t>
            </w:r>
          </w:p>
        </w:tc>
      </w:tr>
    </w:tbl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жолы жаңа редакцияда жазылсын: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 ауданы</w:t>
            </w:r>
          </w:p>
        </w:tc>
      </w:tr>
    </w:tbl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59 жол жаңа редакцияда жазылсын: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"Пешков" оқшау су құбыры</w:t>
            </w:r>
          </w:p>
        </w:tc>
      </w:tr>
    </w:tbl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"Қостанай облысы әкімдігінің энергетика және тұрғын үй-коммуналдық шаруашылық басқармасы" мемлекеттік мекемесі Қазақстан Республикасының заңнамасында белгіленген тәртіпте: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Қазақстан Республикасының аумақтық әділет органында мемлекеттік тіркелуін;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қаулының ресми жарияланғанынан кейін оның Қостанай облысы әкімдігінің интернет-ресурсында орналастырылуын қамтамасыз етсін.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Қостанай облысы әкімінің жетекшілік ететін орынбасарына жүктелсін.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Қостанай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Аксакалов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