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548f" w14:textId="8ad5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2021 жылғы 10 қыркүйектегі № 429 "Қостанай облысының су объектілері және су шаруашылығы құрылыстарындағы көпшіліктің демалуына, туризм және спортқа арналған жерлерді белгілеу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2024 жылғы 23 қаңтардағы № 28 қаулысы. Қостанай облысының Әділет департаментінде 2024 жылғы 26 қаңтарда № 10131-10 болып тіркелді. Күші жойылды - Қостанай облысы әкімдігінің 2026 жылғы 8 қаңтардағы № 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08.01.2026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су объектілері және су шаруашылығы құрылыстарындағы көпшіліктің демалуына, туризм және спортқа арналған жерлерді белгілеу туралы" 2021 жылғы 10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24442 болып тіркелген)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24-жолмен толықтырылсын 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қаласы, Парковая көшесі, 53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Санитариялық-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облысының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департаменті"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Су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және ирригация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Су шаруашылығы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Су ресурстарын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және қорғау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Тобыл-Торғай бассейндік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республикалық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Экология,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геология және табиғи ресурстар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Экологиялық реттеу және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комитетінің Қостанай облысы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Экология департаменті"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