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8c02" w14:textId="c4d8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әкімінің 2015 жылғы 14 тамыздағы № 61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2024 жылғы 12 ақпандағы № 3 шешімі. Маңғыстау облысы Әділет департаментінде 2024 жылғы 15 ақпанда № 4670-12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Қарақия ауданы әкімінің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2813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№ 146 сайлау учаскеcі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сайлау учаскеcі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Қарақия ауданы бойынша білім бөлімінің "Жалпы білім беретін мектеп-гимназиясы" коммуналдық мемлекеттік мекемесінің ғимараты, телефон/факс: 8/72937/ 2-22-45.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2 шағын ауданының № 49-55, 100-101, 229-232 үйлері, 3 "А", 4, 5, 9, 14 шағын аудандарының барлық үйлері, Карьер, Барлаушылар Массиві көшелерінің барлық үйлері.";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№ 147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мәтіні өзгермейді;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 тіліндегі 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учаскелері жаңа редакцияда жазылсын, орыс тіліндегі мәтіні өзгермейді: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151 сайлау учаскесі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"№ 3 жалпы білім беретін мектеп" коммуналдық мемлекеттік мекемесінің ғимараты, телефон/факс: 8/72937/ 26-7-51.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Жаңақұрылыс шағын ауданының № 1-36 үйлері, Геофизика, Ш.Ыбырайымұлы, 2-ауыл шағын аудандарының барлық үйлері, Аэропорт шағын ауданының № 1-199 үйлері.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152 сайлау учаскесі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"№ 4 жалпы білім беретін мектеп" коммуналдық мемлекеттік мекемесінің ғимараты, телефон/факс: 8/72937/ 26-1-41.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Астана, Күржіманұлы, Мұнайшы-2 шағын аудандарының барлық үйлері, Аэропорт шағын ауданының № 200-368 үйлері.";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153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153 сайлау учаскесі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"Өскенбай Қалманбетұлы атындағы Жетібай балалар өнер мектебі" жедел басқару құқығындағы мемлекеттік коммуналдық қазыналық кәсіпорнының ғимараты, телефон/факс: 8/72937/ 26-5-61.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Мұнайшы-1, М.Өскінбаев, Төлендиев шағын аудандарының барлық үйлері, Т.Аубәкіров шағын ауданының № 92-257 үйлері.";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№ 155 сайлау учаскелері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мәтіні өзгермейді: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154 сайлау учаскесі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Қарақия аудандық мәдениет, дене шынықтыру және спорт бөлімінің "Қарақия аудандық Мәдениет үйі" мемлекеттік коммуналдық қазыналық кәсіпорнының Жетібай ауылдық мәдениет үйінің ғимараты, телефон/факс: 8/72937/ 26-1-30.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Жанақұрылыс шағын ауданының № 37-186, 217-255 үйлері, Ұлутас шағын ауданының барлық үйлері.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155 сайлау учаскесі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Жетібай ауылы, Маңғыстау облысының білім басқармасының Қарақия ауданы бойынша білім бөлімінің "№ 8 жалпы білім беретін мектеп" коммуналдық мемлекеттік мекемесінің ғимараты, телефон/факс: 8/72937/ 26-1-90.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Жетібай ауылының, Ж.Мыңбаев, Ө.Қалманбетұлы, Т.Әлиев, С.Жанғабылұлы шағын аудандарының барлық үйлері, Жаңақұрылыс шағын ауданының № 187-216 үйлері, Т.Аубәкіров шағын ауданының № 1-91 үйлері, Шұқырой, Шынжыр, Асар, Қонай-қора шаруа қожалықтары.";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162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162 сайлау учаскесі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Құрық ауылы, Маңғыстау облысының білім басқармасының Қарақия ауданы бойынша білім бөлімінің "Жалпы білім беретін мектеп гимназиясы" коммуналдық мемлекеттік мекемесінің ғимараты, В блогы, телефон/факс: 8/72937/ 2-22-88.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3, 10, 13 шағын аудандарының барлық үйлері, Сәтпаев көшесінің № 13-29, 29-2, 31, 31-2, 33, 33-2, 35, 37, 39, 41, 43 үйлері, М.Маметова көшесінің № 15-43-а үйлері, С.Әлиев көшесінің № 16-44 үйлері, Ш.Уалиханов көшесінің № 15-28 үйлері, Жангельдин көшесінің № 11, 13, 15-28 үйлері.".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ауданы әкімі аппаратының басшысына жүктелсін.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аумақтық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